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830"/>
        <w:gridCol w:w="6809"/>
      </w:tblGrid>
      <w:tr w:rsidR="00A80101" w:rsidRPr="00FB0B67" w14:paraId="7F3189D9" w14:textId="77777777" w:rsidTr="00E96E3F">
        <w:trPr>
          <w:trHeight w:val="567"/>
          <w:jc w:val="center"/>
        </w:trPr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75830D" w14:textId="00502ECF" w:rsidR="00A80101" w:rsidRPr="00FB0B67" w:rsidRDefault="00A80101" w:rsidP="00284E52">
            <w:pPr>
              <w:pStyle w:val="Heading1"/>
              <w:spacing w:before="0" w:line="360" w:lineRule="auto"/>
              <w:outlineLvl w:val="0"/>
              <w:rPr>
                <w:rFonts w:asciiTheme="majorHAnsi" w:hAnsiTheme="majorHAnsi" w:cstheme="majorHAnsi"/>
              </w:rPr>
            </w:pPr>
            <w:bookmarkStart w:id="0" w:name="Title"/>
            <w:r w:rsidRPr="007B26A1">
              <w:t>STP Work-based Assessment Feedback Form</w:t>
            </w:r>
          </w:p>
        </w:tc>
      </w:tr>
      <w:bookmarkEnd w:id="0"/>
      <w:tr w:rsidR="00E462F5" w:rsidRPr="00FB0B67" w14:paraId="5C58E03F" w14:textId="77777777" w:rsidTr="00E96E3F">
        <w:trPr>
          <w:trHeight w:val="5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75904" w14:textId="77777777" w:rsidR="00D318E2" w:rsidRPr="00B40D53" w:rsidRDefault="00D318E2" w:rsidP="00203D42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ermStart w:id="1393457352" w:edGrp="everyone" w:colFirst="1" w:colLast="1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Assessor’s Name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E9DCF" w14:textId="71081288" w:rsidR="00531999" w:rsidRPr="00B40D53" w:rsidRDefault="00531999" w:rsidP="00340CDE">
            <w:pPr>
              <w:rPr>
                <w:sz w:val="24"/>
                <w:szCs w:val="24"/>
              </w:rPr>
            </w:pPr>
          </w:p>
        </w:tc>
      </w:tr>
      <w:tr w:rsidR="00E462F5" w:rsidRPr="00FB0B67" w14:paraId="7A6EFEB4" w14:textId="77777777" w:rsidTr="00E96E3F">
        <w:trPr>
          <w:trHeight w:val="5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FA6C1" w14:textId="2F665831" w:rsidR="00D318E2" w:rsidRPr="00B40D53" w:rsidRDefault="00D318E2" w:rsidP="00203D42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ermStart w:id="1732738609" w:edGrp="everyone" w:colFirst="1" w:colLast="1"/>
            <w:permEnd w:id="1393457352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Assessor’s </w:t>
            </w:r>
            <w:r w:rsidR="002C6E98"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Job </w:t>
            </w: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Role</w:t>
            </w:r>
            <w:r w:rsidR="002C6E98"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D1A18" w14:textId="59E03B05" w:rsidR="00531999" w:rsidRPr="00B40D53" w:rsidRDefault="00531999" w:rsidP="00340CDE">
            <w:pPr>
              <w:rPr>
                <w:sz w:val="24"/>
                <w:szCs w:val="24"/>
              </w:rPr>
            </w:pPr>
          </w:p>
        </w:tc>
      </w:tr>
      <w:tr w:rsidR="00E462F5" w:rsidRPr="00FB0B67" w14:paraId="26B9E994" w14:textId="77777777" w:rsidTr="00E96E3F">
        <w:trPr>
          <w:trHeight w:val="5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513C" w14:textId="61CB3523" w:rsidR="00D90CF5" w:rsidRPr="00B40D53" w:rsidRDefault="00D90CF5" w:rsidP="00203D42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ermStart w:id="138830120" w:edGrp="everyone" w:colFirst="1" w:colLast="1"/>
            <w:permEnd w:id="1732738609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Module Title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4A08" w14:textId="2DBAF801" w:rsidR="00D90CF5" w:rsidRPr="00B40D53" w:rsidRDefault="00D90CF5" w:rsidP="00340CDE">
            <w:pPr>
              <w:rPr>
                <w:sz w:val="24"/>
                <w:szCs w:val="24"/>
              </w:rPr>
            </w:pPr>
          </w:p>
        </w:tc>
      </w:tr>
      <w:tr w:rsidR="00E462F5" w:rsidRPr="00FB0B67" w14:paraId="1482D88B" w14:textId="77777777" w:rsidTr="00E96E3F">
        <w:trPr>
          <w:trHeight w:val="5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F178A" w14:textId="6A2FDDEE" w:rsidR="1AB94C35" w:rsidRPr="00B40D53" w:rsidRDefault="02E246A7" w:rsidP="00203D42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ermStart w:id="147463816" w:edGrp="everyone" w:colFirst="1" w:colLast="1"/>
            <w:permEnd w:id="138830120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Assessment </w:t>
            </w:r>
            <w:r w:rsidR="00025175"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Title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DD38" w14:textId="09E1A0CB" w:rsidR="1AB94C35" w:rsidRPr="00B40D53" w:rsidRDefault="1AB94C35" w:rsidP="00340CDE">
            <w:pPr>
              <w:rPr>
                <w:sz w:val="24"/>
                <w:szCs w:val="24"/>
              </w:rPr>
            </w:pPr>
          </w:p>
        </w:tc>
      </w:tr>
      <w:tr w:rsidR="00E462F5" w:rsidRPr="00FB0B67" w14:paraId="3E641FC1" w14:textId="77777777" w:rsidTr="00E96E3F">
        <w:trPr>
          <w:trHeight w:val="567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189FB" w14:textId="33C02FF3" w:rsidR="02E246A7" w:rsidRPr="00B40D53" w:rsidRDefault="02E246A7" w:rsidP="00B9182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1199075570" w:edGrp="everyone" w:colFirst="1" w:colLast="1"/>
            <w:permEnd w:id="147463816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Summary of</w:t>
            </w:r>
            <w:r w:rsidR="001A660B"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 the situation for the</w:t>
            </w: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1A660B"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assessment </w:t>
            </w:r>
          </w:p>
        </w:tc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FB539" w14:textId="70A36823" w:rsidR="00A56E10" w:rsidRPr="00B40D53" w:rsidRDefault="02E246A7" w:rsidP="00340CDE">
            <w:pPr>
              <w:rPr>
                <w:sz w:val="24"/>
                <w:szCs w:val="24"/>
              </w:rPr>
            </w:pPr>
            <w:proofErr w:type="gramStart"/>
            <w:r w:rsidRPr="00B40D53">
              <w:rPr>
                <w:sz w:val="24"/>
                <w:szCs w:val="24"/>
              </w:rPr>
              <w:t>e.g.</w:t>
            </w:r>
            <w:proofErr w:type="gramEnd"/>
            <w:r w:rsidRPr="00B40D53">
              <w:rPr>
                <w:sz w:val="24"/>
                <w:szCs w:val="24"/>
              </w:rPr>
              <w:t xml:space="preserve"> Procedure being carried out on volunteer</w:t>
            </w:r>
            <w:r w:rsidR="00F31F07" w:rsidRPr="00B40D53">
              <w:rPr>
                <w:sz w:val="24"/>
                <w:szCs w:val="24"/>
              </w:rPr>
              <w:t xml:space="preserve">; </w:t>
            </w:r>
            <w:r w:rsidR="004A04FE" w:rsidRPr="00B40D53">
              <w:rPr>
                <w:sz w:val="24"/>
                <w:szCs w:val="24"/>
              </w:rPr>
              <w:t>Assess</w:t>
            </w:r>
            <w:r w:rsidR="00BB2170" w:rsidRPr="00B40D53">
              <w:rPr>
                <w:sz w:val="24"/>
                <w:szCs w:val="24"/>
              </w:rPr>
              <w:t>ment being carried out</w:t>
            </w:r>
            <w:r w:rsidR="004A04FE" w:rsidRPr="00B40D53">
              <w:rPr>
                <w:sz w:val="24"/>
                <w:szCs w:val="24"/>
              </w:rPr>
              <w:t xml:space="preserve"> o</w:t>
            </w:r>
            <w:r w:rsidR="033D02D4" w:rsidRPr="00B40D53">
              <w:rPr>
                <w:sz w:val="24"/>
                <w:szCs w:val="24"/>
              </w:rPr>
              <w:t>nline</w:t>
            </w:r>
            <w:r w:rsidR="00047C5C" w:rsidRPr="00B40D53">
              <w:rPr>
                <w:sz w:val="24"/>
                <w:szCs w:val="24"/>
              </w:rPr>
              <w:t>/</w:t>
            </w:r>
            <w:r w:rsidR="00BB2170" w:rsidRPr="00B40D53">
              <w:rPr>
                <w:sz w:val="24"/>
                <w:szCs w:val="24"/>
              </w:rPr>
              <w:t>virtually</w:t>
            </w:r>
          </w:p>
        </w:tc>
      </w:tr>
      <w:tr w:rsidR="00E96E3F" w:rsidRPr="00FB0B67" w14:paraId="5F55508A" w14:textId="77777777" w:rsidTr="00E96E3F">
        <w:tblPrEx>
          <w:jc w:val="left"/>
        </w:tblPrEx>
        <w:trPr>
          <w:trHeight w:val="567"/>
        </w:trPr>
        <w:tc>
          <w:tcPr>
            <w:tcW w:w="2830" w:type="dxa"/>
          </w:tcPr>
          <w:p w14:paraId="791033DC" w14:textId="6D3CAC35" w:rsidR="00E96E3F" w:rsidRPr="00B40D53" w:rsidRDefault="00E96E3F" w:rsidP="00B438B4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permStart w:id="1897810854" w:edGrp="everyone" w:colFirst="1" w:colLast="1"/>
            <w:permEnd w:id="1199075570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Date of Assessment</w:t>
            </w:r>
          </w:p>
        </w:tc>
        <w:tc>
          <w:tcPr>
            <w:tcW w:w="6809" w:type="dxa"/>
          </w:tcPr>
          <w:p w14:paraId="7DA28856" w14:textId="046FBF08" w:rsidR="00E96E3F" w:rsidRPr="00B40D53" w:rsidRDefault="00E96E3F" w:rsidP="00B438B4">
            <w:pPr>
              <w:rPr>
                <w:sz w:val="24"/>
                <w:szCs w:val="24"/>
              </w:rPr>
            </w:pPr>
          </w:p>
        </w:tc>
      </w:tr>
      <w:permEnd w:id="1897810854"/>
    </w:tbl>
    <w:p w14:paraId="4765E82C" w14:textId="77777777" w:rsidR="00E96E3F" w:rsidRDefault="00E96E3F"/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54"/>
      </w:tblGrid>
      <w:tr w:rsidR="008D1DC8" w:rsidRPr="00B40D53" w14:paraId="4D5E3B4C" w14:textId="77777777" w:rsidTr="00E96E3F">
        <w:trPr>
          <w:trHeight w:val="454"/>
          <w:jc w:val="center"/>
        </w:trPr>
        <w:tc>
          <w:tcPr>
            <w:tcW w:w="9678" w:type="dxa"/>
            <w:gridSpan w:val="5"/>
            <w:vAlign w:val="center"/>
          </w:tcPr>
          <w:p w14:paraId="36A0AECA" w14:textId="62CECA76" w:rsidR="008D1DC8" w:rsidRPr="00B40D53" w:rsidRDefault="00573526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Professional </w:t>
            </w:r>
            <w:r w:rsidR="007F523B" w:rsidRPr="00B40D53">
              <w:rPr>
                <w:sz w:val="24"/>
                <w:szCs w:val="24"/>
              </w:rPr>
              <w:t>p</w:t>
            </w:r>
            <w:r w:rsidRPr="00B40D53">
              <w:rPr>
                <w:sz w:val="24"/>
                <w:szCs w:val="24"/>
              </w:rPr>
              <w:t>ractice</w:t>
            </w:r>
          </w:p>
        </w:tc>
      </w:tr>
      <w:tr w:rsidR="008D1DC8" w:rsidRPr="00B40D53" w14:paraId="0A551421" w14:textId="77777777" w:rsidTr="00E96E3F">
        <w:trPr>
          <w:trHeight w:val="624"/>
          <w:jc w:val="center"/>
        </w:trPr>
        <w:tc>
          <w:tcPr>
            <w:tcW w:w="9678" w:type="dxa"/>
            <w:gridSpan w:val="5"/>
            <w:vAlign w:val="center"/>
          </w:tcPr>
          <w:p w14:paraId="77E5B50C" w14:textId="77777777" w:rsidR="00573526" w:rsidRPr="00B40D53" w:rsidRDefault="00573526" w:rsidP="004F689F">
            <w:pPr>
              <w:ind w:left="458" w:hanging="14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In completion of the task or consideration of the case the trainee: </w:t>
            </w:r>
          </w:p>
          <w:p w14:paraId="425F91FC" w14:textId="77777777" w:rsidR="00573526" w:rsidRPr="00B40D53" w:rsidRDefault="00573526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Practises safely and effectively within their own scope of practice </w:t>
            </w:r>
          </w:p>
          <w:p w14:paraId="67703780" w14:textId="77777777" w:rsidR="00573526" w:rsidRPr="00B40D53" w:rsidRDefault="00573526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Practises within the legal and ethical boundaries of their profession </w:t>
            </w:r>
          </w:p>
          <w:p w14:paraId="570E2A3A" w14:textId="77777777" w:rsidR="00573526" w:rsidRPr="00B40D53" w:rsidRDefault="00573526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Ensures their fitness to practise </w:t>
            </w:r>
          </w:p>
          <w:p w14:paraId="0A9EAEDD" w14:textId="77777777" w:rsidR="008D1DC8" w:rsidRPr="00B40D53" w:rsidRDefault="00573526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Practises as an autonomous professional, exercising their own professional judgement </w:t>
            </w:r>
          </w:p>
          <w:p w14:paraId="503B3460" w14:textId="4F83B409" w:rsidR="00573526" w:rsidRPr="00B40D53" w:rsidRDefault="00573526" w:rsidP="001F5CFD">
            <w:pPr>
              <w:ind w:left="1800"/>
              <w:rPr>
                <w:sz w:val="24"/>
                <w:szCs w:val="24"/>
              </w:rPr>
            </w:pPr>
          </w:p>
        </w:tc>
      </w:tr>
      <w:tr w:rsidR="007C343D" w:rsidRPr="00B40D53" w14:paraId="024B2A51" w14:textId="77777777" w:rsidTr="00E96E3F">
        <w:trPr>
          <w:trHeight w:val="567"/>
          <w:jc w:val="center"/>
        </w:trPr>
        <w:tc>
          <w:tcPr>
            <w:tcW w:w="2279" w:type="dxa"/>
            <w:vAlign w:val="center"/>
          </w:tcPr>
          <w:p w14:paraId="5E017750" w14:textId="08161B68" w:rsidR="007C343D" w:rsidRPr="00B40D53" w:rsidRDefault="00712AE0" w:rsidP="00401915">
            <w:pPr>
              <w:ind w:left="317" w:hanging="317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794B0E74" w14:textId="113B8906" w:rsidR="007C343D" w:rsidRPr="00B40D53" w:rsidRDefault="00712AE0" w:rsidP="000C026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4F76628A" w14:textId="77777777" w:rsidR="007C343D" w:rsidRPr="00B40D53" w:rsidRDefault="007C343D" w:rsidP="000C026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0BAF1F47" w14:textId="77777777" w:rsidR="007C343D" w:rsidRPr="00B40D53" w:rsidRDefault="007C343D" w:rsidP="000C026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54" w:type="dxa"/>
            <w:vAlign w:val="center"/>
          </w:tcPr>
          <w:p w14:paraId="584FA3C9" w14:textId="25C886F3" w:rsidR="007C343D" w:rsidRPr="00B40D53" w:rsidRDefault="00712AE0" w:rsidP="000C026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7C343D" w:rsidRPr="00B40D53" w14:paraId="283A486D" w14:textId="77777777" w:rsidTr="00E96E3F">
        <w:trPr>
          <w:trHeight w:val="567"/>
          <w:jc w:val="center"/>
        </w:trPr>
        <w:tc>
          <w:tcPr>
            <w:tcW w:w="2279" w:type="dxa"/>
            <w:vAlign w:val="center"/>
          </w:tcPr>
          <w:p w14:paraId="45FBF0B4" w14:textId="77777777" w:rsidR="007C343D" w:rsidRPr="00B40D53" w:rsidRDefault="007C343D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842165169" w:edGrp="everyone" w:colFirst="0" w:colLast="0"/>
            <w:permStart w:id="953832471" w:edGrp="everyone" w:colFirst="1" w:colLast="1"/>
            <w:permStart w:id="1150628581" w:edGrp="everyone" w:colFirst="2" w:colLast="2"/>
            <w:permStart w:id="1623538880" w:edGrp="everyone" w:colFirst="3" w:colLast="3"/>
            <w:permStart w:id="1063138989" w:edGrp="everyone" w:colFirst="4" w:colLast="4"/>
          </w:p>
        </w:tc>
        <w:tc>
          <w:tcPr>
            <w:tcW w:w="1848" w:type="dxa"/>
            <w:vAlign w:val="center"/>
          </w:tcPr>
          <w:p w14:paraId="6D4DF2E5" w14:textId="77777777" w:rsidR="007C343D" w:rsidRPr="00B40D53" w:rsidRDefault="007C343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626C1C4C" w14:textId="77777777" w:rsidR="007C343D" w:rsidRPr="00B40D53" w:rsidRDefault="007C343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8867908" w14:textId="77777777" w:rsidR="007C343D" w:rsidRPr="00B40D53" w:rsidRDefault="007C343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54" w:type="dxa"/>
            <w:vAlign w:val="center"/>
          </w:tcPr>
          <w:p w14:paraId="09DE178E" w14:textId="77777777" w:rsidR="007C343D" w:rsidRPr="00B40D53" w:rsidRDefault="007C343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A53E76" w:rsidRPr="00B40D53" w14:paraId="08BDD0D9" w14:textId="77777777" w:rsidTr="00E96E3F">
        <w:trPr>
          <w:trHeight w:val="1134"/>
          <w:jc w:val="center"/>
        </w:trPr>
        <w:tc>
          <w:tcPr>
            <w:tcW w:w="9678" w:type="dxa"/>
            <w:gridSpan w:val="5"/>
            <w:vAlign w:val="center"/>
          </w:tcPr>
          <w:p w14:paraId="5EF94D05" w14:textId="77777777" w:rsidR="00A53E76" w:rsidRPr="00B40D53" w:rsidRDefault="00A53E76" w:rsidP="00D244E6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074802128" w:edGrp="everyone" w:colFirst="0" w:colLast="0"/>
            <w:permEnd w:id="842165169"/>
            <w:permEnd w:id="953832471"/>
            <w:permEnd w:id="1150628581"/>
            <w:permEnd w:id="1623538880"/>
            <w:permEnd w:id="1063138989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2B0FD383" w14:textId="7053EC7E" w:rsidR="0047693D" w:rsidRPr="00B40D53" w:rsidRDefault="0047693D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43BE49B" w14:textId="77777777" w:rsidR="00A53E76" w:rsidRPr="00B40D53" w:rsidRDefault="00A53E7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074802128"/>
    </w:tbl>
    <w:p w14:paraId="68212F61" w14:textId="77777777" w:rsidR="00267FB1" w:rsidRDefault="00267FB1" w:rsidP="0016473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16473A" w:rsidRPr="00B40D53" w14:paraId="5D6EC655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69F45506" w14:textId="2B879CE4" w:rsidR="0016473A" w:rsidRPr="00B40D53" w:rsidRDefault="00401915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Culture, equality and diversity</w:t>
            </w:r>
          </w:p>
        </w:tc>
      </w:tr>
      <w:tr w:rsidR="0016473A" w:rsidRPr="00B40D53" w14:paraId="5EDFFCAC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2B9AD681" w14:textId="77777777" w:rsidR="00401915" w:rsidRPr="00B40D53" w:rsidRDefault="00401915" w:rsidP="00D244E6">
            <w:pPr>
              <w:ind w:left="458" w:hanging="14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In completion of the task or consideration of the case the trainee: </w:t>
            </w:r>
          </w:p>
          <w:p w14:paraId="6E23DA91" w14:textId="77777777" w:rsidR="00401915" w:rsidRPr="00B40D53" w:rsidRDefault="00401915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Considers the impact of culture, equality and diversity on practice </w:t>
            </w:r>
          </w:p>
          <w:p w14:paraId="7084E65B" w14:textId="77777777" w:rsidR="00401915" w:rsidRPr="00B40D53" w:rsidRDefault="00401915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Practises in a non-discriminatory manner </w:t>
            </w:r>
          </w:p>
          <w:p w14:paraId="43BDAE99" w14:textId="77777777" w:rsidR="0016473A" w:rsidRPr="00B40D53" w:rsidRDefault="0016473A" w:rsidP="001F5CFD">
            <w:pPr>
              <w:ind w:left="1800"/>
              <w:rPr>
                <w:sz w:val="24"/>
                <w:szCs w:val="24"/>
              </w:rPr>
            </w:pPr>
          </w:p>
        </w:tc>
      </w:tr>
      <w:tr w:rsidR="0016473A" w:rsidRPr="00B40D53" w14:paraId="57E9E631" w14:textId="77777777" w:rsidTr="000B4637">
        <w:trPr>
          <w:trHeight w:val="567"/>
          <w:jc w:val="center"/>
        </w:trPr>
        <w:tc>
          <w:tcPr>
            <w:tcW w:w="2279" w:type="dxa"/>
            <w:vAlign w:val="center"/>
          </w:tcPr>
          <w:p w14:paraId="51ED2B33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129F1FC4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7D926CAE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75603E2D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083E4501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16473A" w:rsidRPr="00B40D53" w14:paraId="57261DAA" w14:textId="77777777" w:rsidTr="00203D42">
        <w:trPr>
          <w:trHeight w:val="567"/>
          <w:jc w:val="center"/>
        </w:trPr>
        <w:tc>
          <w:tcPr>
            <w:tcW w:w="2279" w:type="dxa"/>
            <w:vAlign w:val="center"/>
          </w:tcPr>
          <w:p w14:paraId="4330D3CC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629497756" w:edGrp="everyone" w:colFirst="0" w:colLast="0"/>
            <w:permStart w:id="467732016" w:edGrp="everyone" w:colFirst="1" w:colLast="1"/>
            <w:permStart w:id="884817538" w:edGrp="everyone" w:colFirst="2" w:colLast="2"/>
            <w:permStart w:id="110362997" w:edGrp="everyone" w:colFirst="3" w:colLast="3"/>
            <w:permStart w:id="946145801" w:edGrp="everyone" w:colFirst="4" w:colLast="4"/>
          </w:p>
        </w:tc>
        <w:tc>
          <w:tcPr>
            <w:tcW w:w="1848" w:type="dxa"/>
            <w:vAlign w:val="center"/>
          </w:tcPr>
          <w:p w14:paraId="433A0576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23F05D3B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57356059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35BE0DD9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6473A" w:rsidRPr="00B40D53" w14:paraId="17BA0383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6C4CE8CF" w14:textId="77777777" w:rsidR="0016473A" w:rsidRPr="00B40D53" w:rsidRDefault="0016473A" w:rsidP="003D322F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285883199" w:edGrp="everyone" w:colFirst="0" w:colLast="0"/>
            <w:permEnd w:id="629497756"/>
            <w:permEnd w:id="467732016"/>
            <w:permEnd w:id="884817538"/>
            <w:permEnd w:id="110362997"/>
            <w:permEnd w:id="946145801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5D8C362C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7072241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285883199"/>
      <w:tr w:rsidR="0016473A" w:rsidRPr="00B40D53" w14:paraId="4363FA0D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0093DBCD" w14:textId="5CF54977" w:rsidR="0016473A" w:rsidRPr="00B40D53" w:rsidRDefault="00DE3522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lastRenderedPageBreak/>
              <w:t>Confidentiality</w:t>
            </w:r>
          </w:p>
        </w:tc>
      </w:tr>
      <w:tr w:rsidR="0016473A" w:rsidRPr="00B40D53" w14:paraId="6DB850AF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419ECB90" w14:textId="77777777" w:rsidR="00DE3522" w:rsidRPr="00B40D53" w:rsidRDefault="00DE3522" w:rsidP="003D322F">
            <w:pPr>
              <w:ind w:firstLine="317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In completion of the task or consideration of the case the trainee: </w:t>
            </w:r>
          </w:p>
          <w:p w14:paraId="03F43C97" w14:textId="372DE45E" w:rsidR="00DE3522" w:rsidRPr="00B40D53" w:rsidRDefault="00DE3522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Maintains confidentiality </w:t>
            </w:r>
          </w:p>
          <w:p w14:paraId="4BC52833" w14:textId="77777777" w:rsidR="00DE3522" w:rsidRPr="00B40D53" w:rsidRDefault="00DE3522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Maintains records appropriately </w:t>
            </w:r>
          </w:p>
          <w:p w14:paraId="387B4FFC" w14:textId="77777777" w:rsidR="0016473A" w:rsidRPr="00B40D53" w:rsidRDefault="0016473A" w:rsidP="005F034E">
            <w:pPr>
              <w:ind w:left="458" w:hanging="425"/>
              <w:rPr>
                <w:sz w:val="24"/>
                <w:szCs w:val="24"/>
              </w:rPr>
            </w:pPr>
          </w:p>
        </w:tc>
      </w:tr>
      <w:tr w:rsidR="0016473A" w:rsidRPr="00B40D53" w14:paraId="4529E124" w14:textId="77777777" w:rsidTr="000B4637">
        <w:trPr>
          <w:trHeight w:val="567"/>
          <w:jc w:val="center"/>
        </w:trPr>
        <w:tc>
          <w:tcPr>
            <w:tcW w:w="2279" w:type="dxa"/>
            <w:vAlign w:val="center"/>
          </w:tcPr>
          <w:p w14:paraId="52FC371E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30DB6951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6C642615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5915F5C7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3A82C0C4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16473A" w:rsidRPr="00B40D53" w14:paraId="55B97974" w14:textId="77777777" w:rsidTr="00203D42">
        <w:trPr>
          <w:trHeight w:val="567"/>
          <w:jc w:val="center"/>
        </w:trPr>
        <w:tc>
          <w:tcPr>
            <w:tcW w:w="2279" w:type="dxa"/>
            <w:vAlign w:val="center"/>
          </w:tcPr>
          <w:p w14:paraId="72AEF5EC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1442338259" w:edGrp="everyone" w:colFirst="0" w:colLast="0"/>
            <w:permStart w:id="554058163" w:edGrp="everyone" w:colFirst="1" w:colLast="1"/>
            <w:permStart w:id="1412376483" w:edGrp="everyone" w:colFirst="2" w:colLast="2"/>
            <w:permStart w:id="801590991" w:edGrp="everyone" w:colFirst="3" w:colLast="3"/>
            <w:permStart w:id="1928147780" w:edGrp="everyone" w:colFirst="4" w:colLast="4"/>
          </w:p>
        </w:tc>
        <w:tc>
          <w:tcPr>
            <w:tcW w:w="1848" w:type="dxa"/>
            <w:vAlign w:val="center"/>
          </w:tcPr>
          <w:p w14:paraId="3D1D4264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2688C049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67456EB5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6DB50CD0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6473A" w:rsidRPr="00B40D53" w14:paraId="0AEB5250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47753493" w14:textId="77777777" w:rsidR="0016473A" w:rsidRPr="00B40D53" w:rsidRDefault="0016473A" w:rsidP="003D322F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319841326" w:edGrp="everyone" w:colFirst="0" w:colLast="0"/>
            <w:permEnd w:id="1442338259"/>
            <w:permEnd w:id="554058163"/>
            <w:permEnd w:id="1412376483"/>
            <w:permEnd w:id="801590991"/>
            <w:permEnd w:id="1928147780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766ED8A5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57A2BB4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319841326"/>
    </w:tbl>
    <w:p w14:paraId="311EAB06" w14:textId="77777777" w:rsidR="0016473A" w:rsidRDefault="0016473A" w:rsidP="0016473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16473A" w:rsidRPr="00B40D53" w14:paraId="632BD1F3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7F4A5F02" w14:textId="524E310A" w:rsidR="0016473A" w:rsidRPr="00B40D53" w:rsidRDefault="005E7303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Working with others</w:t>
            </w:r>
          </w:p>
        </w:tc>
      </w:tr>
      <w:tr w:rsidR="0016473A" w:rsidRPr="00B40D53" w14:paraId="7ACFBB5D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1D7742DC" w14:textId="77777777" w:rsidR="005E7303" w:rsidRPr="00B40D53" w:rsidRDefault="005E7303" w:rsidP="003D322F">
            <w:pPr>
              <w:ind w:left="720" w:hanging="403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In completion of the task or consideration of the case the trainee: </w:t>
            </w:r>
          </w:p>
          <w:p w14:paraId="034CB25E" w14:textId="77777777" w:rsidR="005E7303" w:rsidRPr="00B40D53" w:rsidRDefault="005E7303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Communicates effectively </w:t>
            </w:r>
          </w:p>
          <w:p w14:paraId="306360DB" w14:textId="77777777" w:rsidR="005E7303" w:rsidRPr="00B40D53" w:rsidRDefault="005E7303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Works appropriately with others </w:t>
            </w:r>
          </w:p>
          <w:p w14:paraId="1CF4EA5D" w14:textId="77777777" w:rsidR="0016473A" w:rsidRPr="00B40D53" w:rsidRDefault="0016473A" w:rsidP="005F034E">
            <w:pPr>
              <w:ind w:left="458" w:hanging="425"/>
              <w:rPr>
                <w:sz w:val="24"/>
                <w:szCs w:val="24"/>
              </w:rPr>
            </w:pPr>
          </w:p>
        </w:tc>
      </w:tr>
      <w:tr w:rsidR="0016473A" w:rsidRPr="00B40D53" w14:paraId="7BB9E0B8" w14:textId="77777777" w:rsidTr="000B4637">
        <w:trPr>
          <w:trHeight w:val="567"/>
          <w:jc w:val="center"/>
        </w:trPr>
        <w:tc>
          <w:tcPr>
            <w:tcW w:w="2279" w:type="dxa"/>
            <w:vAlign w:val="center"/>
          </w:tcPr>
          <w:p w14:paraId="0E53C6DD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3F00CB4D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1C841999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12D6C725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54A291A2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16473A" w:rsidRPr="00B40D53" w14:paraId="1C30698C" w14:textId="77777777" w:rsidTr="00203D42">
        <w:trPr>
          <w:trHeight w:val="567"/>
          <w:jc w:val="center"/>
        </w:trPr>
        <w:tc>
          <w:tcPr>
            <w:tcW w:w="2279" w:type="dxa"/>
            <w:vAlign w:val="center"/>
          </w:tcPr>
          <w:p w14:paraId="24EEF020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1771711319" w:edGrp="everyone" w:colFirst="0" w:colLast="0"/>
            <w:permStart w:id="1311445224" w:edGrp="everyone" w:colFirst="1" w:colLast="1"/>
            <w:permStart w:id="774732752" w:edGrp="everyone" w:colFirst="2" w:colLast="2"/>
            <w:permStart w:id="1518025967" w:edGrp="everyone" w:colFirst="3" w:colLast="3"/>
            <w:permStart w:id="1065906331" w:edGrp="everyone" w:colFirst="4" w:colLast="4"/>
          </w:p>
        </w:tc>
        <w:tc>
          <w:tcPr>
            <w:tcW w:w="1848" w:type="dxa"/>
            <w:vAlign w:val="center"/>
          </w:tcPr>
          <w:p w14:paraId="7D7ECA12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041B1B90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1EFD2314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70377FD8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6473A" w:rsidRPr="00B40D53" w14:paraId="0097CB83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084DDEE1" w14:textId="77777777" w:rsidR="0016473A" w:rsidRPr="00B40D53" w:rsidRDefault="0016473A" w:rsidP="007F523B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184659545" w:edGrp="everyone" w:colFirst="0" w:colLast="0"/>
            <w:permEnd w:id="1771711319"/>
            <w:permEnd w:id="1311445224"/>
            <w:permEnd w:id="774732752"/>
            <w:permEnd w:id="1518025967"/>
            <w:permEnd w:id="1065906331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2E6C0800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17BAC90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184659545"/>
    </w:tbl>
    <w:p w14:paraId="4DCBE886" w14:textId="77777777" w:rsidR="0016473A" w:rsidRDefault="0016473A" w:rsidP="0016473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16473A" w:rsidRPr="00B40D53" w14:paraId="3AC407AF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6D60EF2A" w14:textId="6E3F2F8E" w:rsidR="0016473A" w:rsidRPr="00B40D53" w:rsidRDefault="004670BF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Quality of practice</w:t>
            </w:r>
          </w:p>
        </w:tc>
      </w:tr>
      <w:tr w:rsidR="0016473A" w:rsidRPr="00B40D53" w14:paraId="2AE47E9F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0745FB73" w14:textId="77777777" w:rsidR="004670BF" w:rsidRPr="00B40D53" w:rsidRDefault="004670BF" w:rsidP="007F523B">
            <w:pPr>
              <w:ind w:left="1592" w:hanging="1275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In completion of the task or consideration of the case the trainee: </w:t>
            </w:r>
          </w:p>
          <w:p w14:paraId="22CC2706" w14:textId="77777777" w:rsidR="004670BF" w:rsidRPr="00B40D53" w:rsidRDefault="004670BF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Assures the quality of practice </w:t>
            </w:r>
          </w:p>
          <w:p w14:paraId="0D01C628" w14:textId="77777777" w:rsidR="004670BF" w:rsidRPr="00B40D53" w:rsidRDefault="004670BF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Reflects on and reviews practice </w:t>
            </w:r>
          </w:p>
          <w:p w14:paraId="3CC9F5B9" w14:textId="77777777" w:rsidR="0016473A" w:rsidRPr="00B40D53" w:rsidRDefault="0016473A" w:rsidP="005F034E">
            <w:pPr>
              <w:rPr>
                <w:sz w:val="24"/>
                <w:szCs w:val="24"/>
              </w:rPr>
            </w:pPr>
          </w:p>
        </w:tc>
      </w:tr>
      <w:tr w:rsidR="0016473A" w:rsidRPr="00B40D53" w14:paraId="601ECD85" w14:textId="77777777" w:rsidTr="000B4637">
        <w:trPr>
          <w:trHeight w:val="567"/>
          <w:jc w:val="center"/>
        </w:trPr>
        <w:tc>
          <w:tcPr>
            <w:tcW w:w="2279" w:type="dxa"/>
            <w:vAlign w:val="center"/>
          </w:tcPr>
          <w:p w14:paraId="1ADA5E06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4655D1DD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6560E246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50D59336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2C7D5B28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16473A" w:rsidRPr="00B40D53" w14:paraId="227F4521" w14:textId="77777777" w:rsidTr="00203D42">
        <w:trPr>
          <w:trHeight w:val="567"/>
          <w:jc w:val="center"/>
        </w:trPr>
        <w:tc>
          <w:tcPr>
            <w:tcW w:w="2279" w:type="dxa"/>
            <w:vAlign w:val="center"/>
          </w:tcPr>
          <w:p w14:paraId="18BF45CE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440409139" w:edGrp="everyone" w:colFirst="0" w:colLast="0"/>
            <w:permStart w:id="1615811171" w:edGrp="everyone" w:colFirst="1" w:colLast="1"/>
            <w:permStart w:id="297010983" w:edGrp="everyone" w:colFirst="2" w:colLast="2"/>
            <w:permStart w:id="929646427" w:edGrp="everyone" w:colFirst="3" w:colLast="3"/>
            <w:permStart w:id="1884908053" w:edGrp="everyone" w:colFirst="4" w:colLast="4"/>
          </w:p>
        </w:tc>
        <w:tc>
          <w:tcPr>
            <w:tcW w:w="1848" w:type="dxa"/>
            <w:vAlign w:val="center"/>
          </w:tcPr>
          <w:p w14:paraId="7CE5A52E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10FEE281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1D442E08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5BA6A11A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6473A" w:rsidRPr="00B40D53" w14:paraId="0F392AD7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078BBEEF" w14:textId="77777777" w:rsidR="0016473A" w:rsidRPr="00B40D53" w:rsidRDefault="0016473A" w:rsidP="007F523B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482050420" w:edGrp="everyone" w:colFirst="0" w:colLast="0"/>
            <w:permEnd w:id="440409139"/>
            <w:permEnd w:id="1615811171"/>
            <w:permEnd w:id="297010983"/>
            <w:permEnd w:id="929646427"/>
            <w:permEnd w:id="1884908053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1728964B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B1A68F5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482050420"/>
    </w:tbl>
    <w:p w14:paraId="12C3675C" w14:textId="77777777" w:rsidR="0016473A" w:rsidRDefault="0016473A" w:rsidP="0016473A">
      <w:pPr>
        <w:rPr>
          <w:rFonts w:asciiTheme="majorHAnsi" w:hAnsiTheme="majorHAnsi" w:cstheme="majorHAnsi"/>
          <w:sz w:val="22"/>
          <w:szCs w:val="22"/>
        </w:rPr>
      </w:pPr>
    </w:p>
    <w:p w14:paraId="49FB3D65" w14:textId="77777777" w:rsidR="00CB2CC2" w:rsidRDefault="00CB2CC2" w:rsidP="0016473A">
      <w:pPr>
        <w:rPr>
          <w:rFonts w:asciiTheme="majorHAnsi" w:hAnsiTheme="majorHAnsi" w:cstheme="majorHAnsi"/>
          <w:sz w:val="22"/>
          <w:szCs w:val="22"/>
        </w:rPr>
      </w:pPr>
    </w:p>
    <w:p w14:paraId="2FAC7357" w14:textId="77777777" w:rsidR="00CB2CC2" w:rsidRDefault="00CB2CC2" w:rsidP="0016473A">
      <w:pPr>
        <w:rPr>
          <w:rFonts w:asciiTheme="majorHAnsi" w:hAnsiTheme="majorHAnsi" w:cstheme="majorHAnsi"/>
          <w:sz w:val="22"/>
          <w:szCs w:val="22"/>
        </w:rPr>
      </w:pPr>
    </w:p>
    <w:p w14:paraId="55963F54" w14:textId="77777777" w:rsidR="00CB2CC2" w:rsidRDefault="00CB2CC2" w:rsidP="0016473A">
      <w:pPr>
        <w:rPr>
          <w:rFonts w:asciiTheme="majorHAnsi" w:hAnsiTheme="majorHAnsi" w:cstheme="majorHAnsi"/>
          <w:sz w:val="22"/>
          <w:szCs w:val="22"/>
        </w:rPr>
      </w:pPr>
    </w:p>
    <w:p w14:paraId="5D1EBCF3" w14:textId="5B96C9B8" w:rsidR="00CB2CC2" w:rsidRDefault="00CB2CC2" w:rsidP="0016473A">
      <w:pPr>
        <w:rPr>
          <w:rFonts w:asciiTheme="majorHAnsi" w:hAnsiTheme="majorHAnsi" w:cstheme="majorHAnsi"/>
          <w:sz w:val="22"/>
          <w:szCs w:val="22"/>
        </w:rPr>
      </w:pPr>
    </w:p>
    <w:p w14:paraId="42C576EE" w14:textId="2C704F32" w:rsidR="00B40D53" w:rsidRDefault="00B40D53" w:rsidP="0016473A">
      <w:pPr>
        <w:rPr>
          <w:rFonts w:asciiTheme="majorHAnsi" w:hAnsiTheme="majorHAnsi" w:cstheme="majorHAnsi"/>
          <w:sz w:val="22"/>
          <w:szCs w:val="22"/>
        </w:rPr>
      </w:pPr>
    </w:p>
    <w:p w14:paraId="6B9AF69F" w14:textId="32F41A37" w:rsidR="00B40D53" w:rsidRDefault="00B40D53" w:rsidP="0016473A">
      <w:pPr>
        <w:rPr>
          <w:rFonts w:asciiTheme="majorHAnsi" w:hAnsiTheme="majorHAnsi" w:cstheme="majorHAnsi"/>
          <w:sz w:val="22"/>
          <w:szCs w:val="22"/>
        </w:rPr>
      </w:pPr>
    </w:p>
    <w:p w14:paraId="599E6B8C" w14:textId="77777777" w:rsidR="00B40D53" w:rsidRDefault="00B40D53" w:rsidP="0016473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16473A" w:rsidRPr="00B40D53" w14:paraId="29E9A41A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6C76F032" w14:textId="7939AC3A" w:rsidR="0016473A" w:rsidRPr="00B40D53" w:rsidRDefault="00B05B3A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lastRenderedPageBreak/>
              <w:t xml:space="preserve">Technical </w:t>
            </w:r>
            <w:r w:rsidR="00A42E87" w:rsidRPr="00B40D53">
              <w:rPr>
                <w:sz w:val="24"/>
                <w:szCs w:val="24"/>
              </w:rPr>
              <w:t xml:space="preserve">and clinical </w:t>
            </w:r>
            <w:r w:rsidRPr="00B40D53">
              <w:rPr>
                <w:sz w:val="24"/>
                <w:szCs w:val="24"/>
              </w:rPr>
              <w:t xml:space="preserve">knowledge </w:t>
            </w:r>
          </w:p>
        </w:tc>
      </w:tr>
      <w:tr w:rsidR="0016473A" w:rsidRPr="00B40D53" w14:paraId="517B0B40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6C56819A" w14:textId="77777777" w:rsidR="00DA353F" w:rsidRPr="00B40D53" w:rsidRDefault="00DA353F" w:rsidP="00A42E87">
            <w:pPr>
              <w:ind w:left="458" w:hanging="14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In completion of the task or consideration of the case the trainee:</w:t>
            </w:r>
          </w:p>
          <w:p w14:paraId="4DB6E72F" w14:textId="77777777" w:rsidR="00DA353F" w:rsidRPr="00B40D53" w:rsidRDefault="00DA353F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Understands the clinical context and key concepts relevant to the task/situation</w:t>
            </w:r>
          </w:p>
          <w:p w14:paraId="7CCFC1D3" w14:textId="77777777" w:rsidR="00DA353F" w:rsidRPr="00B40D53" w:rsidRDefault="00DA353F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Draws on appropriate knowledge and skills to inform practice </w:t>
            </w:r>
          </w:p>
          <w:p w14:paraId="494BADFE" w14:textId="77777777" w:rsidR="00DA353F" w:rsidRPr="00B40D53" w:rsidRDefault="00DA353F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Practises as an autonomous professional, exercising their own professional judgement </w:t>
            </w:r>
          </w:p>
          <w:p w14:paraId="114CFC63" w14:textId="77777777" w:rsidR="0016473A" w:rsidRPr="00B40D53" w:rsidRDefault="0016473A" w:rsidP="001F5CFD">
            <w:pPr>
              <w:ind w:left="1800"/>
              <w:rPr>
                <w:sz w:val="24"/>
                <w:szCs w:val="24"/>
              </w:rPr>
            </w:pPr>
          </w:p>
        </w:tc>
      </w:tr>
      <w:tr w:rsidR="0016473A" w:rsidRPr="00B40D53" w14:paraId="723F2B79" w14:textId="77777777" w:rsidTr="00BF0AA1">
        <w:trPr>
          <w:trHeight w:val="624"/>
          <w:jc w:val="center"/>
        </w:trPr>
        <w:tc>
          <w:tcPr>
            <w:tcW w:w="2279" w:type="dxa"/>
            <w:vAlign w:val="center"/>
          </w:tcPr>
          <w:p w14:paraId="786B734F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4D338E77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4DED534E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24A1BCA4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6BCEA93B" w14:textId="77777777" w:rsidR="0016473A" w:rsidRPr="00B40D53" w:rsidRDefault="0016473A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16473A" w:rsidRPr="00B40D53" w14:paraId="1CD65356" w14:textId="77777777" w:rsidTr="00BF0AA1">
        <w:trPr>
          <w:trHeight w:val="567"/>
          <w:jc w:val="center"/>
        </w:trPr>
        <w:tc>
          <w:tcPr>
            <w:tcW w:w="2279" w:type="dxa"/>
            <w:vAlign w:val="center"/>
          </w:tcPr>
          <w:p w14:paraId="7C73C8A6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611787144" w:edGrp="everyone" w:colFirst="0" w:colLast="0"/>
            <w:permStart w:id="1964971999" w:edGrp="everyone" w:colFirst="1" w:colLast="1"/>
            <w:permStart w:id="923105702" w:edGrp="everyone" w:colFirst="2" w:colLast="2"/>
            <w:permStart w:id="819292468" w:edGrp="everyone" w:colFirst="3" w:colLast="3"/>
            <w:permStart w:id="1574446504" w:edGrp="everyone" w:colFirst="4" w:colLast="4"/>
          </w:p>
        </w:tc>
        <w:tc>
          <w:tcPr>
            <w:tcW w:w="1848" w:type="dxa"/>
            <w:vAlign w:val="center"/>
          </w:tcPr>
          <w:p w14:paraId="00E586B7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006DB815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0C3BA772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679366A9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6473A" w:rsidRPr="00B40D53" w14:paraId="65F8D8B5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6547C0DD" w14:textId="77777777" w:rsidR="0016473A" w:rsidRPr="00B40D53" w:rsidRDefault="0016473A" w:rsidP="00A42E87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001683250" w:edGrp="everyone" w:colFirst="0" w:colLast="0"/>
            <w:permEnd w:id="611787144"/>
            <w:permEnd w:id="1964971999"/>
            <w:permEnd w:id="923105702"/>
            <w:permEnd w:id="819292468"/>
            <w:permEnd w:id="1574446504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0CBEC816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E0EB9C1" w14:textId="77777777" w:rsidR="0016473A" w:rsidRPr="00B40D53" w:rsidRDefault="0016473A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001683250"/>
    </w:tbl>
    <w:p w14:paraId="221A77E9" w14:textId="5B1B5740" w:rsidR="005F034E" w:rsidRDefault="005F034E" w:rsidP="0016473A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DE3522" w:rsidRPr="00B40D53" w14:paraId="219848B9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59014A9D" w14:textId="771B3F11" w:rsidR="00DE3522" w:rsidRPr="00B40D53" w:rsidRDefault="00F44B46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Health and Safety</w:t>
            </w:r>
          </w:p>
        </w:tc>
      </w:tr>
      <w:tr w:rsidR="00DE3522" w:rsidRPr="00B40D53" w14:paraId="7E54B238" w14:textId="77777777" w:rsidTr="00BF0AA1">
        <w:trPr>
          <w:trHeight w:val="624"/>
          <w:jc w:val="center"/>
        </w:trPr>
        <w:tc>
          <w:tcPr>
            <w:tcW w:w="9673" w:type="dxa"/>
            <w:gridSpan w:val="5"/>
            <w:vAlign w:val="center"/>
          </w:tcPr>
          <w:p w14:paraId="0B07A313" w14:textId="77777777" w:rsidR="00F44B46" w:rsidRPr="00B40D53" w:rsidRDefault="00F44B46" w:rsidP="00A42E87">
            <w:pPr>
              <w:ind w:left="317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In completion of the task or consideration of the case the trainee:</w:t>
            </w:r>
          </w:p>
          <w:p w14:paraId="3F07CC12" w14:textId="77777777" w:rsidR="00F44B46" w:rsidRPr="00B40D53" w:rsidRDefault="00F44B46" w:rsidP="00B40D53">
            <w:pPr>
              <w:pStyle w:val="Style1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 xml:space="preserve">Establishes and maintains a safe practice environment </w:t>
            </w:r>
          </w:p>
          <w:p w14:paraId="6A2A92F5" w14:textId="77777777" w:rsidR="00DE3522" w:rsidRPr="00B40D53" w:rsidRDefault="00DE3522" w:rsidP="00BF0AA1">
            <w:pPr>
              <w:ind w:left="1800"/>
              <w:rPr>
                <w:sz w:val="24"/>
                <w:szCs w:val="24"/>
              </w:rPr>
            </w:pPr>
          </w:p>
        </w:tc>
      </w:tr>
      <w:tr w:rsidR="00DE3522" w:rsidRPr="00B40D53" w14:paraId="60A98644" w14:textId="77777777" w:rsidTr="00BF0AA1">
        <w:trPr>
          <w:trHeight w:val="624"/>
          <w:jc w:val="center"/>
        </w:trPr>
        <w:tc>
          <w:tcPr>
            <w:tcW w:w="2279" w:type="dxa"/>
            <w:vAlign w:val="center"/>
          </w:tcPr>
          <w:p w14:paraId="1245F9CB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218CA682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2BDC80D3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4546EFF3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4D701A30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DE3522" w:rsidRPr="00B40D53" w14:paraId="2DC706B7" w14:textId="77777777" w:rsidTr="00BF0AA1">
        <w:trPr>
          <w:trHeight w:val="567"/>
          <w:jc w:val="center"/>
        </w:trPr>
        <w:tc>
          <w:tcPr>
            <w:tcW w:w="2279" w:type="dxa"/>
            <w:vAlign w:val="center"/>
          </w:tcPr>
          <w:p w14:paraId="6290CEF2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531772846" w:edGrp="everyone" w:colFirst="0" w:colLast="0"/>
            <w:permStart w:id="537598557" w:edGrp="everyone" w:colFirst="1" w:colLast="1"/>
            <w:permStart w:id="191853051" w:edGrp="everyone" w:colFirst="2" w:colLast="2"/>
            <w:permStart w:id="1267030453" w:edGrp="everyone" w:colFirst="3" w:colLast="3"/>
            <w:permStart w:id="1334148893" w:edGrp="everyone" w:colFirst="4" w:colLast="4"/>
          </w:p>
        </w:tc>
        <w:tc>
          <w:tcPr>
            <w:tcW w:w="1848" w:type="dxa"/>
            <w:vAlign w:val="center"/>
          </w:tcPr>
          <w:p w14:paraId="685FF77F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44A6BE52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4BE01AF1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6F767081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E3522" w:rsidRPr="00B40D53" w14:paraId="6A981AE5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47596C14" w14:textId="77777777" w:rsidR="00DE3522" w:rsidRPr="00B40D53" w:rsidRDefault="00DE3522" w:rsidP="00845606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863199703" w:edGrp="everyone" w:colFirst="0" w:colLast="0"/>
            <w:permEnd w:id="531772846"/>
            <w:permEnd w:id="537598557"/>
            <w:permEnd w:id="191853051"/>
            <w:permEnd w:id="1267030453"/>
            <w:permEnd w:id="1334148893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4C940DB0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6DDEB48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863199703"/>
    </w:tbl>
    <w:p w14:paraId="76FF7267" w14:textId="77777777" w:rsidR="00DE3522" w:rsidRDefault="00DE3522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279"/>
        <w:gridCol w:w="1848"/>
        <w:gridCol w:w="1849"/>
        <w:gridCol w:w="1848"/>
        <w:gridCol w:w="1849"/>
      </w:tblGrid>
      <w:tr w:rsidR="00DE3522" w:rsidRPr="00B40D53" w14:paraId="4C9BBC13" w14:textId="77777777" w:rsidTr="00BF0AA1">
        <w:trPr>
          <w:trHeight w:val="454"/>
          <w:jc w:val="center"/>
        </w:trPr>
        <w:tc>
          <w:tcPr>
            <w:tcW w:w="9673" w:type="dxa"/>
            <w:gridSpan w:val="5"/>
            <w:vAlign w:val="center"/>
          </w:tcPr>
          <w:p w14:paraId="23AD5B7E" w14:textId="69508E93" w:rsidR="00DE3522" w:rsidRPr="00B40D53" w:rsidRDefault="00F44B46" w:rsidP="00B40D53">
            <w:pPr>
              <w:pStyle w:val="ListParagraph"/>
              <w:rPr>
                <w:sz w:val="24"/>
                <w:szCs w:val="24"/>
              </w:rPr>
            </w:pPr>
            <w:r w:rsidRPr="00B40D53">
              <w:rPr>
                <w:sz w:val="24"/>
                <w:szCs w:val="24"/>
              </w:rPr>
              <w:t>Overall, in completion of the task or consideration of the case the trainee’s practice</w:t>
            </w:r>
            <w:r w:rsidR="00990203" w:rsidRPr="00B40D53">
              <w:rPr>
                <w:sz w:val="24"/>
                <w:szCs w:val="24"/>
              </w:rPr>
              <w:t xml:space="preserve"> was</w:t>
            </w:r>
            <w:r w:rsidRPr="00B40D53">
              <w:rPr>
                <w:sz w:val="24"/>
                <w:szCs w:val="24"/>
              </w:rPr>
              <w:t>:</w:t>
            </w:r>
          </w:p>
        </w:tc>
      </w:tr>
      <w:tr w:rsidR="00DE3522" w:rsidRPr="00B40D53" w14:paraId="0C288463" w14:textId="77777777" w:rsidTr="00BF0AA1">
        <w:trPr>
          <w:trHeight w:val="624"/>
          <w:jc w:val="center"/>
        </w:trPr>
        <w:tc>
          <w:tcPr>
            <w:tcW w:w="2279" w:type="dxa"/>
            <w:vAlign w:val="center"/>
          </w:tcPr>
          <w:p w14:paraId="67151154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Poorly executed</w:t>
            </w:r>
          </w:p>
        </w:tc>
        <w:tc>
          <w:tcPr>
            <w:tcW w:w="1848" w:type="dxa"/>
            <w:vAlign w:val="center"/>
          </w:tcPr>
          <w:p w14:paraId="2E46AE4A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Requires improvement</w:t>
            </w:r>
          </w:p>
        </w:tc>
        <w:tc>
          <w:tcPr>
            <w:tcW w:w="1849" w:type="dxa"/>
            <w:vAlign w:val="center"/>
          </w:tcPr>
          <w:p w14:paraId="68992080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Satisfactory</w:t>
            </w:r>
          </w:p>
        </w:tc>
        <w:tc>
          <w:tcPr>
            <w:tcW w:w="1848" w:type="dxa"/>
            <w:vAlign w:val="center"/>
          </w:tcPr>
          <w:p w14:paraId="5580C39D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Good</w:t>
            </w:r>
          </w:p>
        </w:tc>
        <w:tc>
          <w:tcPr>
            <w:tcW w:w="1849" w:type="dxa"/>
            <w:vAlign w:val="center"/>
          </w:tcPr>
          <w:p w14:paraId="47DD3434" w14:textId="77777777" w:rsidR="00DE3522" w:rsidRPr="00B40D53" w:rsidRDefault="00DE3522" w:rsidP="00BF0AA1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40D53">
              <w:rPr>
                <w:rFonts w:asciiTheme="majorHAnsi" w:hAnsiTheme="majorHAnsi" w:cstheme="majorHAnsi"/>
                <w:sz w:val="24"/>
                <w:szCs w:val="24"/>
              </w:rPr>
              <w:t xml:space="preserve">Excellent </w:t>
            </w:r>
          </w:p>
        </w:tc>
      </w:tr>
      <w:tr w:rsidR="00DE3522" w:rsidRPr="00B40D53" w14:paraId="51E37D33" w14:textId="77777777" w:rsidTr="00BF0AA1">
        <w:trPr>
          <w:trHeight w:val="567"/>
          <w:jc w:val="center"/>
        </w:trPr>
        <w:tc>
          <w:tcPr>
            <w:tcW w:w="2279" w:type="dxa"/>
            <w:vAlign w:val="center"/>
          </w:tcPr>
          <w:p w14:paraId="096B871C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  <w:permStart w:id="1576286610" w:edGrp="everyone" w:colFirst="0" w:colLast="0"/>
            <w:permStart w:id="1055927910" w:edGrp="everyone" w:colFirst="1" w:colLast="1"/>
            <w:permStart w:id="162287597" w:edGrp="everyone" w:colFirst="2" w:colLast="2"/>
            <w:permStart w:id="1696022888" w:edGrp="everyone" w:colFirst="3" w:colLast="3"/>
            <w:permStart w:id="172063388" w:edGrp="everyone" w:colFirst="4" w:colLast="4"/>
          </w:p>
        </w:tc>
        <w:tc>
          <w:tcPr>
            <w:tcW w:w="1848" w:type="dxa"/>
            <w:vAlign w:val="center"/>
          </w:tcPr>
          <w:p w14:paraId="7D2AF909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74A0D37D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8" w:type="dxa"/>
            <w:vAlign w:val="center"/>
          </w:tcPr>
          <w:p w14:paraId="58DE611D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49" w:type="dxa"/>
            <w:vAlign w:val="center"/>
          </w:tcPr>
          <w:p w14:paraId="6640755E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DE3522" w:rsidRPr="00B40D53" w14:paraId="0C027966" w14:textId="77777777" w:rsidTr="00BF0AA1">
        <w:trPr>
          <w:trHeight w:val="1134"/>
          <w:jc w:val="center"/>
        </w:trPr>
        <w:tc>
          <w:tcPr>
            <w:tcW w:w="9673" w:type="dxa"/>
            <w:gridSpan w:val="5"/>
            <w:vAlign w:val="center"/>
          </w:tcPr>
          <w:p w14:paraId="1F46F681" w14:textId="77777777" w:rsidR="00DE3522" w:rsidRPr="00B40D53" w:rsidRDefault="00DE3522" w:rsidP="00845606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  <w:permStart w:id="1424758390" w:edGrp="everyone" w:colFirst="0" w:colLast="0"/>
            <w:permEnd w:id="1576286610"/>
            <w:permEnd w:id="1055927910"/>
            <w:permEnd w:id="162287597"/>
            <w:permEnd w:id="1696022888"/>
            <w:permEnd w:id="172063388"/>
            <w:r w:rsidRPr="00B40D53">
              <w:rPr>
                <w:rFonts w:asciiTheme="majorHAnsi" w:hAnsiTheme="majorHAnsi" w:cstheme="majorHAnsi"/>
                <w:sz w:val="24"/>
                <w:szCs w:val="24"/>
              </w:rPr>
              <w:t>Feedback:</w:t>
            </w:r>
          </w:p>
          <w:p w14:paraId="45352F42" w14:textId="77777777" w:rsidR="00CB2CC2" w:rsidRPr="00B40D53" w:rsidRDefault="00CB2CC2" w:rsidP="00845606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F984095" w14:textId="77777777" w:rsidR="00CB2CC2" w:rsidRPr="00B40D53" w:rsidRDefault="00CB2CC2" w:rsidP="00845606">
            <w:pPr>
              <w:spacing w:after="240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06B78B3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6022998" w14:textId="77777777" w:rsidR="00DE3522" w:rsidRPr="00B40D53" w:rsidRDefault="00DE3522" w:rsidP="00BF0AA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permEnd w:id="1424758390"/>
    </w:tbl>
    <w:p w14:paraId="78F993DA" w14:textId="77777777" w:rsidR="00DE3522" w:rsidRDefault="00DE3522">
      <w:pPr>
        <w:rPr>
          <w:rFonts w:asciiTheme="majorHAnsi" w:hAnsiTheme="majorHAnsi" w:cstheme="majorHAnsi"/>
          <w:sz w:val="22"/>
          <w:szCs w:val="22"/>
        </w:rPr>
      </w:pPr>
    </w:p>
    <w:sectPr w:rsidR="00DE3522" w:rsidSect="00A80101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426" w:right="1133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FED0" w14:textId="77777777" w:rsidR="008B0D6D" w:rsidRDefault="008B0D6D" w:rsidP="00AC72FD">
      <w:r>
        <w:separator/>
      </w:r>
    </w:p>
  </w:endnote>
  <w:endnote w:type="continuationSeparator" w:id="0">
    <w:p w14:paraId="6DE6BC65" w14:textId="77777777" w:rsidR="008B0D6D" w:rsidRDefault="008B0D6D" w:rsidP="00AC72FD">
      <w:r>
        <w:continuationSeparator/>
      </w:r>
    </w:p>
  </w:endnote>
  <w:endnote w:type="continuationNotice" w:id="1">
    <w:p w14:paraId="07BCA0B4" w14:textId="77777777" w:rsidR="008B0D6D" w:rsidRDefault="008B0D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849E8" w14:textId="77777777" w:rsidR="00ED2809" w:rsidRDefault="00ED2809" w:rsidP="0018413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A81376" w14:textId="77777777" w:rsidR="00ED2809" w:rsidRDefault="00ED2809" w:rsidP="0091039C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A9011" w14:textId="77777777" w:rsidR="00ED2809" w:rsidRPr="00BC3EE5" w:rsidRDefault="00ED2809" w:rsidP="009D32F5">
    <w:pPr>
      <w:pStyle w:val="Footer"/>
      <w:framePr w:wrap="around" w:vAnchor="text" w:hAnchor="margin" w:xAlign="center" w:y="1"/>
      <w:jc w:val="right"/>
      <w:rPr>
        <w:rStyle w:val="PageNumber"/>
        <w:color w:val="000000"/>
        <w:sz w:val="20"/>
        <w:szCs w:val="20"/>
      </w:rPr>
    </w:pPr>
    <w:r w:rsidRPr="00BC3EE5">
      <w:rPr>
        <w:rStyle w:val="PageNumber"/>
        <w:color w:val="000000"/>
        <w:sz w:val="20"/>
        <w:szCs w:val="20"/>
      </w:rPr>
      <w:fldChar w:fldCharType="begin"/>
    </w:r>
    <w:r w:rsidRPr="00BC3EE5">
      <w:rPr>
        <w:rStyle w:val="PageNumber"/>
        <w:color w:val="000000"/>
        <w:sz w:val="20"/>
        <w:szCs w:val="20"/>
      </w:rPr>
      <w:instrText xml:space="preserve">PAGE  </w:instrText>
    </w:r>
    <w:r w:rsidRPr="00BC3EE5">
      <w:rPr>
        <w:rStyle w:val="PageNumber"/>
        <w:color w:val="000000"/>
        <w:sz w:val="20"/>
        <w:szCs w:val="20"/>
      </w:rPr>
      <w:fldChar w:fldCharType="separate"/>
    </w:r>
    <w:r w:rsidR="009648C3" w:rsidRPr="00BC3EE5">
      <w:rPr>
        <w:rStyle w:val="PageNumber"/>
        <w:noProof/>
        <w:color w:val="000000"/>
        <w:sz w:val="20"/>
        <w:szCs w:val="20"/>
      </w:rPr>
      <w:t>2</w:t>
    </w:r>
    <w:r w:rsidRPr="00BC3EE5">
      <w:rPr>
        <w:rStyle w:val="PageNumber"/>
        <w:color w:val="000000"/>
        <w:sz w:val="20"/>
        <w:szCs w:val="20"/>
      </w:rPr>
      <w:fldChar w:fldCharType="end"/>
    </w:r>
  </w:p>
  <w:p w14:paraId="3C25A8D4" w14:textId="77777777" w:rsidR="00ED2809" w:rsidRDefault="00ED2809" w:rsidP="007F2CB8">
    <w:pPr>
      <w:pStyle w:val="Footer"/>
      <w:ind w:right="360" w:firstLine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B9BE4" w14:textId="453E91D3" w:rsidR="00F6705A" w:rsidRDefault="00F6705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6D129D" wp14:editId="51B55A0C">
          <wp:simplePos x="0" y="0"/>
          <wp:positionH relativeFrom="column">
            <wp:posOffset>-537882</wp:posOffset>
          </wp:positionH>
          <wp:positionV relativeFrom="paragraph">
            <wp:posOffset>-365760</wp:posOffset>
          </wp:positionV>
          <wp:extent cx="7560000" cy="902189"/>
          <wp:effectExtent l="0" t="0" r="0" b="0"/>
          <wp:wrapNone/>
          <wp:docPr id="42" name="Picture 42" descr="www.hee.nhs.uk&#10;We work with partners to plan, recruit, educate and train the health workforc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www.hee.nhs.uk&#10;We work with partners to plan, recruit, educate and train the health workforce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0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2221B" w14:textId="77777777" w:rsidR="008B0D6D" w:rsidRDefault="008B0D6D" w:rsidP="00AC72FD">
      <w:r>
        <w:separator/>
      </w:r>
    </w:p>
  </w:footnote>
  <w:footnote w:type="continuationSeparator" w:id="0">
    <w:p w14:paraId="4EBBFA7B" w14:textId="77777777" w:rsidR="008B0D6D" w:rsidRDefault="008B0D6D" w:rsidP="00AC72FD">
      <w:r>
        <w:continuationSeparator/>
      </w:r>
    </w:p>
  </w:footnote>
  <w:footnote w:type="continuationNotice" w:id="1">
    <w:p w14:paraId="3A264F0A" w14:textId="77777777" w:rsidR="008B0D6D" w:rsidRDefault="008B0D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E1D7" w14:textId="55FE69C0" w:rsidR="00ED2809" w:rsidRPr="003F12D9" w:rsidRDefault="003F12D9" w:rsidP="00964AF4">
    <w:pPr>
      <w:pStyle w:val="Heading2"/>
      <w:spacing w:after="400"/>
      <w:jc w:val="right"/>
      <w:rPr>
        <w:lang w:val="en-US"/>
      </w:rPr>
    </w:pPr>
    <w:r>
      <w:rPr>
        <w:lang w:val="en-US"/>
      </w:rPr>
      <w:t>STP W</w:t>
    </w:r>
    <w:r w:rsidR="00284E52">
      <w:rPr>
        <w:lang w:val="en-US"/>
      </w:rPr>
      <w:t>ork</w:t>
    </w:r>
    <w:r w:rsidR="00CB2CC2">
      <w:rPr>
        <w:lang w:val="en-US"/>
      </w:rPr>
      <w:t>-based</w:t>
    </w:r>
    <w:r>
      <w:rPr>
        <w:lang w:val="en-US"/>
      </w:rPr>
      <w:t xml:space="preserve"> Assessment Feedback Form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6DCD3" w14:textId="551F5A6B" w:rsidR="00871E52" w:rsidRDefault="0075636B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EDC9529" wp14:editId="4ECCB557">
          <wp:simplePos x="0" y="0"/>
          <wp:positionH relativeFrom="margin">
            <wp:posOffset>4132580</wp:posOffset>
          </wp:positionH>
          <wp:positionV relativeFrom="margin">
            <wp:posOffset>-933450</wp:posOffset>
          </wp:positionV>
          <wp:extent cx="2847975" cy="1079500"/>
          <wp:effectExtent l="0" t="0" r="9525" b="6350"/>
          <wp:wrapSquare wrapText="bothSides"/>
          <wp:docPr id="40" name="Picture 40" descr="Health Education Englan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Health Education England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4797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2CB9">
      <w:rPr>
        <w:noProof/>
      </w:rPr>
      <w:drawing>
        <wp:inline distT="0" distB="0" distL="0" distR="0" wp14:anchorId="27C1C378" wp14:editId="4A5FC83A">
          <wp:extent cx="2115820" cy="719455"/>
          <wp:effectExtent l="0" t="0" r="0" b="4445"/>
          <wp:docPr id="41" name="Picture 41" descr="National School of Healthcare Scienc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ational School of Healthcare Science log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15820" cy="719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188"/>
    <w:multiLevelType w:val="hybridMultilevel"/>
    <w:tmpl w:val="954856FC"/>
    <w:lvl w:ilvl="0" w:tplc="54023B00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BB3F3E"/>
    <w:multiLevelType w:val="hybridMultilevel"/>
    <w:tmpl w:val="BA387C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0334AC"/>
    <w:multiLevelType w:val="hybridMultilevel"/>
    <w:tmpl w:val="6D6EB4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DA5F57"/>
    <w:multiLevelType w:val="hybridMultilevel"/>
    <w:tmpl w:val="9CFCD52E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E2F155B"/>
    <w:multiLevelType w:val="hybridMultilevel"/>
    <w:tmpl w:val="F5D6A5A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13D52E6"/>
    <w:multiLevelType w:val="hybridMultilevel"/>
    <w:tmpl w:val="56F0C60C"/>
    <w:lvl w:ilvl="0" w:tplc="66AE87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A3984"/>
    <w:multiLevelType w:val="hybridMultilevel"/>
    <w:tmpl w:val="52A853AC"/>
    <w:lvl w:ilvl="0" w:tplc="8488B950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E27236"/>
    <w:multiLevelType w:val="hybridMultilevel"/>
    <w:tmpl w:val="14126D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45228C6A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021D4"/>
    <w:multiLevelType w:val="hybridMultilevel"/>
    <w:tmpl w:val="6A9A1DD8"/>
    <w:lvl w:ilvl="0" w:tplc="F2FEC0B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60B069E"/>
    <w:multiLevelType w:val="hybridMultilevel"/>
    <w:tmpl w:val="E5E29F8E"/>
    <w:lvl w:ilvl="0" w:tplc="994A1A4E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0624D"/>
    <w:multiLevelType w:val="hybridMultilevel"/>
    <w:tmpl w:val="BD76FF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B1E67"/>
    <w:multiLevelType w:val="hybridMultilevel"/>
    <w:tmpl w:val="4B709950"/>
    <w:lvl w:ilvl="0" w:tplc="2132C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42DC8"/>
    <w:multiLevelType w:val="hybridMultilevel"/>
    <w:tmpl w:val="4B709950"/>
    <w:lvl w:ilvl="0" w:tplc="2132C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E29F6"/>
    <w:multiLevelType w:val="hybridMultilevel"/>
    <w:tmpl w:val="2EC462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A51BC8"/>
    <w:multiLevelType w:val="hybridMultilevel"/>
    <w:tmpl w:val="4B709950"/>
    <w:lvl w:ilvl="0" w:tplc="2132C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E53159"/>
    <w:multiLevelType w:val="hybridMultilevel"/>
    <w:tmpl w:val="4B709950"/>
    <w:lvl w:ilvl="0" w:tplc="2132C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506FDD"/>
    <w:multiLevelType w:val="hybridMultilevel"/>
    <w:tmpl w:val="80409A8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1A96E64"/>
    <w:multiLevelType w:val="hybridMultilevel"/>
    <w:tmpl w:val="609833A6"/>
    <w:lvl w:ilvl="0" w:tplc="EB1E69A4">
      <w:start w:val="1"/>
      <w:numFmt w:val="bullet"/>
      <w:pStyle w:val="Style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3660F12"/>
    <w:multiLevelType w:val="hybridMultilevel"/>
    <w:tmpl w:val="AE2AF19C"/>
    <w:lvl w:ilvl="0" w:tplc="9A92760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5F11B10"/>
    <w:multiLevelType w:val="hybridMultilevel"/>
    <w:tmpl w:val="E5B25B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CA444E"/>
    <w:multiLevelType w:val="hybridMultilevel"/>
    <w:tmpl w:val="9226219A"/>
    <w:lvl w:ilvl="0" w:tplc="84F87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4A76DA"/>
    <w:multiLevelType w:val="hybridMultilevel"/>
    <w:tmpl w:val="CC44C5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6207576"/>
    <w:multiLevelType w:val="hybridMultilevel"/>
    <w:tmpl w:val="4B709950"/>
    <w:lvl w:ilvl="0" w:tplc="2132C0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82B54"/>
    <w:multiLevelType w:val="hybridMultilevel"/>
    <w:tmpl w:val="9DBA9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E564C9"/>
    <w:multiLevelType w:val="hybridMultilevel"/>
    <w:tmpl w:val="8E54910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5980602">
    <w:abstractNumId w:val="19"/>
  </w:num>
  <w:num w:numId="2" w16cid:durableId="1378779025">
    <w:abstractNumId w:val="20"/>
  </w:num>
  <w:num w:numId="3" w16cid:durableId="1905484898">
    <w:abstractNumId w:val="5"/>
  </w:num>
  <w:num w:numId="4" w16cid:durableId="584994146">
    <w:abstractNumId w:val="8"/>
  </w:num>
  <w:num w:numId="5" w16cid:durableId="659306917">
    <w:abstractNumId w:val="11"/>
  </w:num>
  <w:num w:numId="6" w16cid:durableId="1323434090">
    <w:abstractNumId w:val="22"/>
  </w:num>
  <w:num w:numId="7" w16cid:durableId="12398293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87767286">
    <w:abstractNumId w:val="12"/>
  </w:num>
  <w:num w:numId="9" w16cid:durableId="1395662243">
    <w:abstractNumId w:val="15"/>
  </w:num>
  <w:num w:numId="10" w16cid:durableId="1743600369">
    <w:abstractNumId w:val="14"/>
  </w:num>
  <w:num w:numId="11" w16cid:durableId="1036806892">
    <w:abstractNumId w:val="9"/>
  </w:num>
  <w:num w:numId="12" w16cid:durableId="2133546702">
    <w:abstractNumId w:val="13"/>
  </w:num>
  <w:num w:numId="13" w16cid:durableId="252667299">
    <w:abstractNumId w:val="17"/>
  </w:num>
  <w:num w:numId="14" w16cid:durableId="1943493687">
    <w:abstractNumId w:val="23"/>
  </w:num>
  <w:num w:numId="15" w16cid:durableId="1437359219">
    <w:abstractNumId w:val="24"/>
  </w:num>
  <w:num w:numId="16" w16cid:durableId="1934589909">
    <w:abstractNumId w:val="16"/>
  </w:num>
  <w:num w:numId="17" w16cid:durableId="536546121">
    <w:abstractNumId w:val="4"/>
  </w:num>
  <w:num w:numId="18" w16cid:durableId="1905721422">
    <w:abstractNumId w:val="9"/>
    <w:lvlOverride w:ilvl="0">
      <w:startOverride w:val="1"/>
    </w:lvlOverride>
  </w:num>
  <w:num w:numId="19" w16cid:durableId="1554924888">
    <w:abstractNumId w:val="3"/>
  </w:num>
  <w:num w:numId="20" w16cid:durableId="225917574">
    <w:abstractNumId w:val="21"/>
  </w:num>
  <w:num w:numId="21" w16cid:durableId="1786457374">
    <w:abstractNumId w:val="1"/>
  </w:num>
  <w:num w:numId="22" w16cid:durableId="522212158">
    <w:abstractNumId w:val="7"/>
  </w:num>
  <w:num w:numId="23" w16cid:durableId="1713386082">
    <w:abstractNumId w:val="2"/>
  </w:num>
  <w:num w:numId="24" w16cid:durableId="1173030669">
    <w:abstractNumId w:val="6"/>
  </w:num>
  <w:num w:numId="25" w16cid:durableId="1687563535">
    <w:abstractNumId w:val="18"/>
  </w:num>
  <w:num w:numId="26" w16cid:durableId="377435487">
    <w:abstractNumId w:val="10"/>
  </w:num>
  <w:num w:numId="27" w16cid:durableId="393549131">
    <w:abstractNumId w:val="0"/>
  </w:num>
  <w:num w:numId="28" w16cid:durableId="1047142292">
    <w:abstractNumId w:val="0"/>
    <w:lvlOverride w:ilvl="0">
      <w:startOverride w:val="1"/>
    </w:lvlOverride>
  </w:num>
  <w:num w:numId="29" w16cid:durableId="1187870038">
    <w:abstractNumId w:val="0"/>
    <w:lvlOverride w:ilvl="0">
      <w:startOverride w:val="1"/>
    </w:lvlOverride>
  </w:num>
  <w:num w:numId="30" w16cid:durableId="710346533">
    <w:abstractNumId w:val="0"/>
    <w:lvlOverride w:ilvl="0">
      <w:startOverride w:val="1"/>
    </w:lvlOverride>
  </w:num>
  <w:num w:numId="31" w16cid:durableId="716398797">
    <w:abstractNumId w:val="0"/>
    <w:lvlOverride w:ilvl="0">
      <w:startOverride w:val="1"/>
    </w:lvlOverride>
  </w:num>
  <w:num w:numId="32" w16cid:durableId="1959532027">
    <w:abstractNumId w:val="0"/>
    <w:lvlOverride w:ilvl="0">
      <w:startOverride w:val="1"/>
    </w:lvlOverride>
  </w:num>
  <w:num w:numId="33" w16cid:durableId="506674465">
    <w:abstractNumId w:val="0"/>
    <w:lvlOverride w:ilvl="0">
      <w:startOverride w:val="1"/>
    </w:lvlOverride>
  </w:num>
  <w:num w:numId="34" w16cid:durableId="140272202">
    <w:abstractNumId w:val="0"/>
    <w:lvlOverride w:ilvl="0">
      <w:startOverride w:val="1"/>
    </w:lvlOverride>
  </w:num>
  <w:num w:numId="35" w16cid:durableId="1571311594">
    <w:abstractNumId w:val="0"/>
    <w:lvlOverride w:ilvl="0">
      <w:startOverride w:val="1"/>
    </w:lvlOverride>
  </w:num>
  <w:num w:numId="36" w16cid:durableId="201753854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yyQVjswE+WGM4iABfvJkupgsEJnPrJ65Ur1tLQA1zd+2IxrDX/gnNqZatLWRGHXzLJw6DSs062aSWdezvh18XA==" w:salt="9U9zZa5DRU4KhiqKS7Xip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E9"/>
    <w:rsid w:val="000000C9"/>
    <w:rsid w:val="000009AF"/>
    <w:rsid w:val="00000A01"/>
    <w:rsid w:val="0000739A"/>
    <w:rsid w:val="000178CD"/>
    <w:rsid w:val="00025175"/>
    <w:rsid w:val="00030910"/>
    <w:rsid w:val="00036D4A"/>
    <w:rsid w:val="00036FB7"/>
    <w:rsid w:val="00044403"/>
    <w:rsid w:val="00044E73"/>
    <w:rsid w:val="00047C5C"/>
    <w:rsid w:val="00056DA5"/>
    <w:rsid w:val="00061850"/>
    <w:rsid w:val="00061F06"/>
    <w:rsid w:val="000774B3"/>
    <w:rsid w:val="000851D1"/>
    <w:rsid w:val="00094A6C"/>
    <w:rsid w:val="000A6F2E"/>
    <w:rsid w:val="000B3A97"/>
    <w:rsid w:val="000B4637"/>
    <w:rsid w:val="000B7B61"/>
    <w:rsid w:val="000C0192"/>
    <w:rsid w:val="000C0263"/>
    <w:rsid w:val="000C1AB6"/>
    <w:rsid w:val="000C3CEA"/>
    <w:rsid w:val="000D3A00"/>
    <w:rsid w:val="000D4789"/>
    <w:rsid w:val="000F1C1D"/>
    <w:rsid w:val="000F6F3C"/>
    <w:rsid w:val="00101FB9"/>
    <w:rsid w:val="00103993"/>
    <w:rsid w:val="001044EB"/>
    <w:rsid w:val="00107CF7"/>
    <w:rsid w:val="001139BB"/>
    <w:rsid w:val="00116AA9"/>
    <w:rsid w:val="00120465"/>
    <w:rsid w:val="0012508D"/>
    <w:rsid w:val="001263B4"/>
    <w:rsid w:val="00131672"/>
    <w:rsid w:val="00135A54"/>
    <w:rsid w:val="00135EA0"/>
    <w:rsid w:val="0013600F"/>
    <w:rsid w:val="00143F8F"/>
    <w:rsid w:val="0016059A"/>
    <w:rsid w:val="0016473A"/>
    <w:rsid w:val="00172240"/>
    <w:rsid w:val="00175436"/>
    <w:rsid w:val="00177ADD"/>
    <w:rsid w:val="00183B79"/>
    <w:rsid w:val="00184133"/>
    <w:rsid w:val="00184C56"/>
    <w:rsid w:val="0019111C"/>
    <w:rsid w:val="001917D5"/>
    <w:rsid w:val="001A1878"/>
    <w:rsid w:val="001A32F6"/>
    <w:rsid w:val="001A3B4D"/>
    <w:rsid w:val="001A660B"/>
    <w:rsid w:val="001A70C0"/>
    <w:rsid w:val="001C1B13"/>
    <w:rsid w:val="001D187F"/>
    <w:rsid w:val="001D42E8"/>
    <w:rsid w:val="001D4F3A"/>
    <w:rsid w:val="001F012B"/>
    <w:rsid w:val="001F54D9"/>
    <w:rsid w:val="001F5CFD"/>
    <w:rsid w:val="001F79BA"/>
    <w:rsid w:val="00203D42"/>
    <w:rsid w:val="00214162"/>
    <w:rsid w:val="00230F13"/>
    <w:rsid w:val="00232110"/>
    <w:rsid w:val="0025038D"/>
    <w:rsid w:val="00262B19"/>
    <w:rsid w:val="00267FB1"/>
    <w:rsid w:val="00271A5C"/>
    <w:rsid w:val="00274C83"/>
    <w:rsid w:val="00280F31"/>
    <w:rsid w:val="00284E52"/>
    <w:rsid w:val="00295E14"/>
    <w:rsid w:val="002A48F4"/>
    <w:rsid w:val="002A539A"/>
    <w:rsid w:val="002A7C88"/>
    <w:rsid w:val="002B2739"/>
    <w:rsid w:val="002C62F5"/>
    <w:rsid w:val="002C6E98"/>
    <w:rsid w:val="002D36DE"/>
    <w:rsid w:val="002D6889"/>
    <w:rsid w:val="002E49BA"/>
    <w:rsid w:val="0030421F"/>
    <w:rsid w:val="00317919"/>
    <w:rsid w:val="00317F85"/>
    <w:rsid w:val="00320241"/>
    <w:rsid w:val="0032039F"/>
    <w:rsid w:val="00340CDE"/>
    <w:rsid w:val="00341BD5"/>
    <w:rsid w:val="00342B81"/>
    <w:rsid w:val="00353D90"/>
    <w:rsid w:val="00366C2F"/>
    <w:rsid w:val="003677FE"/>
    <w:rsid w:val="00373480"/>
    <w:rsid w:val="0038048C"/>
    <w:rsid w:val="00384CEC"/>
    <w:rsid w:val="00396967"/>
    <w:rsid w:val="003A0F95"/>
    <w:rsid w:val="003A4768"/>
    <w:rsid w:val="003B447E"/>
    <w:rsid w:val="003C23B1"/>
    <w:rsid w:val="003C6C15"/>
    <w:rsid w:val="003D322F"/>
    <w:rsid w:val="003D3BB3"/>
    <w:rsid w:val="003D5DA8"/>
    <w:rsid w:val="003E2213"/>
    <w:rsid w:val="003F104B"/>
    <w:rsid w:val="003F12D9"/>
    <w:rsid w:val="00401915"/>
    <w:rsid w:val="004114D7"/>
    <w:rsid w:val="00415E36"/>
    <w:rsid w:val="00421D53"/>
    <w:rsid w:val="0042708F"/>
    <w:rsid w:val="00427292"/>
    <w:rsid w:val="004303E9"/>
    <w:rsid w:val="00437139"/>
    <w:rsid w:val="00451C50"/>
    <w:rsid w:val="004670BF"/>
    <w:rsid w:val="004752E0"/>
    <w:rsid w:val="0047693D"/>
    <w:rsid w:val="0049108A"/>
    <w:rsid w:val="0049747B"/>
    <w:rsid w:val="004A04FE"/>
    <w:rsid w:val="004B568E"/>
    <w:rsid w:val="004C6799"/>
    <w:rsid w:val="004D512A"/>
    <w:rsid w:val="004D5F2D"/>
    <w:rsid w:val="004F47A4"/>
    <w:rsid w:val="004F63CD"/>
    <w:rsid w:val="004F689F"/>
    <w:rsid w:val="00502CB9"/>
    <w:rsid w:val="00511668"/>
    <w:rsid w:val="005264FF"/>
    <w:rsid w:val="00531999"/>
    <w:rsid w:val="00546EDE"/>
    <w:rsid w:val="00551B0F"/>
    <w:rsid w:val="00556478"/>
    <w:rsid w:val="00556696"/>
    <w:rsid w:val="00571201"/>
    <w:rsid w:val="00573526"/>
    <w:rsid w:val="00577504"/>
    <w:rsid w:val="0058042D"/>
    <w:rsid w:val="005960D2"/>
    <w:rsid w:val="005A779A"/>
    <w:rsid w:val="005B4BC7"/>
    <w:rsid w:val="005C3968"/>
    <w:rsid w:val="005C57DB"/>
    <w:rsid w:val="005C7973"/>
    <w:rsid w:val="005C7ECA"/>
    <w:rsid w:val="005D14D3"/>
    <w:rsid w:val="005D364F"/>
    <w:rsid w:val="005E2027"/>
    <w:rsid w:val="005E2737"/>
    <w:rsid w:val="005E7303"/>
    <w:rsid w:val="005F034E"/>
    <w:rsid w:val="00611390"/>
    <w:rsid w:val="00631052"/>
    <w:rsid w:val="0063660D"/>
    <w:rsid w:val="00643B4A"/>
    <w:rsid w:val="00646EF0"/>
    <w:rsid w:val="006570F3"/>
    <w:rsid w:val="00660294"/>
    <w:rsid w:val="00680D7F"/>
    <w:rsid w:val="00682C54"/>
    <w:rsid w:val="00683AD2"/>
    <w:rsid w:val="00685945"/>
    <w:rsid w:val="00686D0F"/>
    <w:rsid w:val="006930FB"/>
    <w:rsid w:val="006A6FAD"/>
    <w:rsid w:val="006A7064"/>
    <w:rsid w:val="006B2DF6"/>
    <w:rsid w:val="006C468E"/>
    <w:rsid w:val="006C562B"/>
    <w:rsid w:val="006D229D"/>
    <w:rsid w:val="006D79D2"/>
    <w:rsid w:val="00700A7A"/>
    <w:rsid w:val="00712AE0"/>
    <w:rsid w:val="00713083"/>
    <w:rsid w:val="00713B20"/>
    <w:rsid w:val="00731954"/>
    <w:rsid w:val="007331E7"/>
    <w:rsid w:val="00735E9E"/>
    <w:rsid w:val="007447BB"/>
    <w:rsid w:val="00745A72"/>
    <w:rsid w:val="00750F8A"/>
    <w:rsid w:val="0075636B"/>
    <w:rsid w:val="007668DB"/>
    <w:rsid w:val="0076712E"/>
    <w:rsid w:val="00767DE5"/>
    <w:rsid w:val="00776E40"/>
    <w:rsid w:val="00782D6A"/>
    <w:rsid w:val="00795E30"/>
    <w:rsid w:val="007A531F"/>
    <w:rsid w:val="007B1A57"/>
    <w:rsid w:val="007B26A1"/>
    <w:rsid w:val="007B3F98"/>
    <w:rsid w:val="007B6937"/>
    <w:rsid w:val="007B7BBA"/>
    <w:rsid w:val="007C0092"/>
    <w:rsid w:val="007C343D"/>
    <w:rsid w:val="007D0364"/>
    <w:rsid w:val="007D0E35"/>
    <w:rsid w:val="007D27C9"/>
    <w:rsid w:val="007D4178"/>
    <w:rsid w:val="007E23C7"/>
    <w:rsid w:val="007E3BEF"/>
    <w:rsid w:val="007E65D8"/>
    <w:rsid w:val="007E6A88"/>
    <w:rsid w:val="007E7034"/>
    <w:rsid w:val="007F2CB8"/>
    <w:rsid w:val="007F523B"/>
    <w:rsid w:val="00801BEA"/>
    <w:rsid w:val="00832F64"/>
    <w:rsid w:val="008452CE"/>
    <w:rsid w:val="00845606"/>
    <w:rsid w:val="00855FCA"/>
    <w:rsid w:val="00861C74"/>
    <w:rsid w:val="00871E52"/>
    <w:rsid w:val="008862BA"/>
    <w:rsid w:val="008B0C2E"/>
    <w:rsid w:val="008B0D6D"/>
    <w:rsid w:val="008C1009"/>
    <w:rsid w:val="008C18E8"/>
    <w:rsid w:val="008D1DC8"/>
    <w:rsid w:val="008F1A3E"/>
    <w:rsid w:val="008F4808"/>
    <w:rsid w:val="008F604F"/>
    <w:rsid w:val="00906015"/>
    <w:rsid w:val="0091039C"/>
    <w:rsid w:val="00913E90"/>
    <w:rsid w:val="009161F6"/>
    <w:rsid w:val="00917C39"/>
    <w:rsid w:val="009276B4"/>
    <w:rsid w:val="00927FA0"/>
    <w:rsid w:val="00933394"/>
    <w:rsid w:val="00933EC5"/>
    <w:rsid w:val="0093474A"/>
    <w:rsid w:val="0094370A"/>
    <w:rsid w:val="009450E3"/>
    <w:rsid w:val="009648C3"/>
    <w:rsid w:val="00964AF4"/>
    <w:rsid w:val="00980BB4"/>
    <w:rsid w:val="00990203"/>
    <w:rsid w:val="00991F4D"/>
    <w:rsid w:val="00997D67"/>
    <w:rsid w:val="009A231F"/>
    <w:rsid w:val="009A25E9"/>
    <w:rsid w:val="009D31C0"/>
    <w:rsid w:val="009D32F5"/>
    <w:rsid w:val="009D5944"/>
    <w:rsid w:val="009E2641"/>
    <w:rsid w:val="009E4C61"/>
    <w:rsid w:val="009E607F"/>
    <w:rsid w:val="009F24CF"/>
    <w:rsid w:val="009F5B0D"/>
    <w:rsid w:val="009F73A3"/>
    <w:rsid w:val="00A02F58"/>
    <w:rsid w:val="00A030ED"/>
    <w:rsid w:val="00A0578F"/>
    <w:rsid w:val="00A3308F"/>
    <w:rsid w:val="00A34CF7"/>
    <w:rsid w:val="00A35A3F"/>
    <w:rsid w:val="00A41F17"/>
    <w:rsid w:val="00A42E87"/>
    <w:rsid w:val="00A43556"/>
    <w:rsid w:val="00A51CCF"/>
    <w:rsid w:val="00A531DA"/>
    <w:rsid w:val="00A53E76"/>
    <w:rsid w:val="00A54B58"/>
    <w:rsid w:val="00A56E10"/>
    <w:rsid w:val="00A67B5C"/>
    <w:rsid w:val="00A67DDE"/>
    <w:rsid w:val="00A76867"/>
    <w:rsid w:val="00A80101"/>
    <w:rsid w:val="00A8016D"/>
    <w:rsid w:val="00A90104"/>
    <w:rsid w:val="00A96701"/>
    <w:rsid w:val="00AA400D"/>
    <w:rsid w:val="00AB3141"/>
    <w:rsid w:val="00AB7C63"/>
    <w:rsid w:val="00AC0474"/>
    <w:rsid w:val="00AC06C4"/>
    <w:rsid w:val="00AC72FD"/>
    <w:rsid w:val="00AD3004"/>
    <w:rsid w:val="00AE1ED5"/>
    <w:rsid w:val="00AE461C"/>
    <w:rsid w:val="00AF4ACF"/>
    <w:rsid w:val="00AF64FC"/>
    <w:rsid w:val="00B02348"/>
    <w:rsid w:val="00B05B3A"/>
    <w:rsid w:val="00B25153"/>
    <w:rsid w:val="00B31319"/>
    <w:rsid w:val="00B3137C"/>
    <w:rsid w:val="00B31BAD"/>
    <w:rsid w:val="00B331FB"/>
    <w:rsid w:val="00B34D51"/>
    <w:rsid w:val="00B3523E"/>
    <w:rsid w:val="00B36122"/>
    <w:rsid w:val="00B40D53"/>
    <w:rsid w:val="00B44DC5"/>
    <w:rsid w:val="00B539CD"/>
    <w:rsid w:val="00B63A5B"/>
    <w:rsid w:val="00B705B1"/>
    <w:rsid w:val="00B76669"/>
    <w:rsid w:val="00B85AB6"/>
    <w:rsid w:val="00B90E3E"/>
    <w:rsid w:val="00B91829"/>
    <w:rsid w:val="00B93928"/>
    <w:rsid w:val="00B94029"/>
    <w:rsid w:val="00BB2170"/>
    <w:rsid w:val="00BB2C27"/>
    <w:rsid w:val="00BB7874"/>
    <w:rsid w:val="00BC3EE5"/>
    <w:rsid w:val="00BC70D4"/>
    <w:rsid w:val="00BD52CE"/>
    <w:rsid w:val="00BF21E2"/>
    <w:rsid w:val="00C11C94"/>
    <w:rsid w:val="00C205BB"/>
    <w:rsid w:val="00C26F77"/>
    <w:rsid w:val="00C513EA"/>
    <w:rsid w:val="00C55C2F"/>
    <w:rsid w:val="00C90815"/>
    <w:rsid w:val="00C93983"/>
    <w:rsid w:val="00CA0263"/>
    <w:rsid w:val="00CA0D6A"/>
    <w:rsid w:val="00CA2E58"/>
    <w:rsid w:val="00CA5F10"/>
    <w:rsid w:val="00CA7EEA"/>
    <w:rsid w:val="00CB235F"/>
    <w:rsid w:val="00CB28B8"/>
    <w:rsid w:val="00CB2CC2"/>
    <w:rsid w:val="00CD135A"/>
    <w:rsid w:val="00CE45DB"/>
    <w:rsid w:val="00CF0975"/>
    <w:rsid w:val="00CF2897"/>
    <w:rsid w:val="00CF5248"/>
    <w:rsid w:val="00CF555B"/>
    <w:rsid w:val="00D0022D"/>
    <w:rsid w:val="00D0141F"/>
    <w:rsid w:val="00D179DD"/>
    <w:rsid w:val="00D244E6"/>
    <w:rsid w:val="00D27805"/>
    <w:rsid w:val="00D30564"/>
    <w:rsid w:val="00D318E2"/>
    <w:rsid w:val="00D40C54"/>
    <w:rsid w:val="00D44C54"/>
    <w:rsid w:val="00D55151"/>
    <w:rsid w:val="00D61887"/>
    <w:rsid w:val="00D67D22"/>
    <w:rsid w:val="00D743DB"/>
    <w:rsid w:val="00D75175"/>
    <w:rsid w:val="00D772D9"/>
    <w:rsid w:val="00D87CCB"/>
    <w:rsid w:val="00D90CF5"/>
    <w:rsid w:val="00D91000"/>
    <w:rsid w:val="00D96BFD"/>
    <w:rsid w:val="00DA2728"/>
    <w:rsid w:val="00DA353F"/>
    <w:rsid w:val="00DA527C"/>
    <w:rsid w:val="00DA6ED0"/>
    <w:rsid w:val="00DB0BA9"/>
    <w:rsid w:val="00DB4FE2"/>
    <w:rsid w:val="00DC2692"/>
    <w:rsid w:val="00DC3F31"/>
    <w:rsid w:val="00DC425D"/>
    <w:rsid w:val="00DC4FC0"/>
    <w:rsid w:val="00DC54CC"/>
    <w:rsid w:val="00DC7BA5"/>
    <w:rsid w:val="00DD576F"/>
    <w:rsid w:val="00DE29A9"/>
    <w:rsid w:val="00DE2B09"/>
    <w:rsid w:val="00DE3522"/>
    <w:rsid w:val="00DF029B"/>
    <w:rsid w:val="00DF5231"/>
    <w:rsid w:val="00DF64DC"/>
    <w:rsid w:val="00DF6A80"/>
    <w:rsid w:val="00E036B5"/>
    <w:rsid w:val="00E14DF5"/>
    <w:rsid w:val="00E1564B"/>
    <w:rsid w:val="00E30C3E"/>
    <w:rsid w:val="00E325F5"/>
    <w:rsid w:val="00E453AF"/>
    <w:rsid w:val="00E462F5"/>
    <w:rsid w:val="00E51504"/>
    <w:rsid w:val="00E52A77"/>
    <w:rsid w:val="00E57871"/>
    <w:rsid w:val="00E663ED"/>
    <w:rsid w:val="00E76CDA"/>
    <w:rsid w:val="00E9022A"/>
    <w:rsid w:val="00E93D24"/>
    <w:rsid w:val="00E96E3F"/>
    <w:rsid w:val="00EA29F1"/>
    <w:rsid w:val="00EA3FAA"/>
    <w:rsid w:val="00EA4DDC"/>
    <w:rsid w:val="00EA5319"/>
    <w:rsid w:val="00EA7BE4"/>
    <w:rsid w:val="00EB0586"/>
    <w:rsid w:val="00EB41F1"/>
    <w:rsid w:val="00ED2809"/>
    <w:rsid w:val="00ED46E1"/>
    <w:rsid w:val="00EE4D4A"/>
    <w:rsid w:val="00F02C00"/>
    <w:rsid w:val="00F06828"/>
    <w:rsid w:val="00F070EC"/>
    <w:rsid w:val="00F1067D"/>
    <w:rsid w:val="00F12E99"/>
    <w:rsid w:val="00F26345"/>
    <w:rsid w:val="00F31936"/>
    <w:rsid w:val="00F31F07"/>
    <w:rsid w:val="00F351A0"/>
    <w:rsid w:val="00F35442"/>
    <w:rsid w:val="00F44625"/>
    <w:rsid w:val="00F44B46"/>
    <w:rsid w:val="00F478B5"/>
    <w:rsid w:val="00F50DA7"/>
    <w:rsid w:val="00F52B9E"/>
    <w:rsid w:val="00F5593D"/>
    <w:rsid w:val="00F6705A"/>
    <w:rsid w:val="00F854C4"/>
    <w:rsid w:val="00F87409"/>
    <w:rsid w:val="00F90F87"/>
    <w:rsid w:val="00FA5A04"/>
    <w:rsid w:val="00FB0B67"/>
    <w:rsid w:val="00FB0FE2"/>
    <w:rsid w:val="00FC07F9"/>
    <w:rsid w:val="00FC192C"/>
    <w:rsid w:val="00FC52A0"/>
    <w:rsid w:val="00FC54F1"/>
    <w:rsid w:val="00FF0A53"/>
    <w:rsid w:val="00FF3EC0"/>
    <w:rsid w:val="019B1BFE"/>
    <w:rsid w:val="01B9B8BE"/>
    <w:rsid w:val="02E246A7"/>
    <w:rsid w:val="033D02D4"/>
    <w:rsid w:val="0CCFF733"/>
    <w:rsid w:val="0E17B94E"/>
    <w:rsid w:val="1172BE57"/>
    <w:rsid w:val="13D875C5"/>
    <w:rsid w:val="13FE853D"/>
    <w:rsid w:val="14B2E6FB"/>
    <w:rsid w:val="15FB403D"/>
    <w:rsid w:val="182BC1C5"/>
    <w:rsid w:val="1A8D3D58"/>
    <w:rsid w:val="1AB94C35"/>
    <w:rsid w:val="1DB40D32"/>
    <w:rsid w:val="2A98E9EF"/>
    <w:rsid w:val="3ADC0B82"/>
    <w:rsid w:val="3E083682"/>
    <w:rsid w:val="4526EEA5"/>
    <w:rsid w:val="48EB84C7"/>
    <w:rsid w:val="4988EFAC"/>
    <w:rsid w:val="4BD8CB93"/>
    <w:rsid w:val="4D6C0A00"/>
    <w:rsid w:val="4E2647D2"/>
    <w:rsid w:val="4FF7297E"/>
    <w:rsid w:val="5274FFB5"/>
    <w:rsid w:val="53A7E896"/>
    <w:rsid w:val="5BF9C6DF"/>
    <w:rsid w:val="5DC8B8A3"/>
    <w:rsid w:val="67F208D1"/>
    <w:rsid w:val="6C6ED2BE"/>
    <w:rsid w:val="6D757BD6"/>
    <w:rsid w:val="74CEC7E9"/>
    <w:rsid w:val="789661D1"/>
    <w:rsid w:val="7B12B5D7"/>
    <w:rsid w:val="7B6EE3E2"/>
    <w:rsid w:val="7C3A0FD8"/>
    <w:rsid w:val="7D94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68744D"/>
  <w14:defaultImageDpi w14:val="330"/>
  <w15:docId w15:val="{343A3969-F8B3-4BFF-8229-60FDBB3D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522"/>
  </w:style>
  <w:style w:type="paragraph" w:styleId="Heading1">
    <w:name w:val="heading 1"/>
    <w:basedOn w:val="Normal"/>
    <w:next w:val="Normal"/>
    <w:link w:val="Heading1Char"/>
    <w:uiPriority w:val="9"/>
    <w:qFormat/>
    <w:rsid w:val="00E52A77"/>
    <w:pPr>
      <w:keepNext/>
      <w:keepLines/>
      <w:spacing w:before="400" w:after="100" w:afterAutospacing="1"/>
      <w:outlineLvl w:val="0"/>
    </w:pPr>
    <w:rPr>
      <w:rFonts w:eastAsiaTheme="majorEastAsia" w:cs="Arial"/>
      <w:b/>
      <w:bCs/>
      <w:color w:val="AE247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00C9"/>
    <w:pPr>
      <w:keepNext/>
      <w:keepLines/>
      <w:spacing w:after="100" w:afterAutospacing="1"/>
      <w:outlineLvl w:val="1"/>
    </w:pPr>
    <w:rPr>
      <w:rFonts w:eastAsiaTheme="majorEastAsia" w:cstheme="majorBidi"/>
      <w:b/>
      <w:bCs/>
      <w:color w:val="003087" w:themeColor="accent3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00A01"/>
    <w:pPr>
      <w:spacing w:after="100" w:afterAutospacing="1"/>
      <w:outlineLvl w:val="2"/>
    </w:pPr>
    <w:rPr>
      <w:b/>
      <w:color w:val="005EB8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03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991C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2FD"/>
  </w:style>
  <w:style w:type="paragraph" w:styleId="Footer">
    <w:name w:val="footer"/>
    <w:basedOn w:val="Normal"/>
    <w:link w:val="FooterChar"/>
    <w:uiPriority w:val="99"/>
    <w:unhideWhenUsed/>
    <w:rsid w:val="00AC72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2FD"/>
  </w:style>
  <w:style w:type="paragraph" w:customStyle="1" w:styleId="BasicParagraph">
    <w:name w:val="[Basic Paragraph]"/>
    <w:basedOn w:val="Normal"/>
    <w:uiPriority w:val="99"/>
    <w:rsid w:val="00AC72F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91039C"/>
  </w:style>
  <w:style w:type="character" w:customStyle="1" w:styleId="Heading1Char">
    <w:name w:val="Heading 1 Char"/>
    <w:basedOn w:val="DefaultParagraphFont"/>
    <w:link w:val="Heading1"/>
    <w:uiPriority w:val="9"/>
    <w:rsid w:val="00E52A77"/>
    <w:rPr>
      <w:rFonts w:eastAsiaTheme="majorEastAsia" w:cs="Arial"/>
      <w:b/>
      <w:bCs/>
      <w:color w:val="AE2473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000C9"/>
    <w:rPr>
      <w:rFonts w:eastAsiaTheme="majorEastAsia" w:cstheme="majorBidi"/>
      <w:b/>
      <w:bCs/>
      <w:color w:val="003087" w:themeColor="accent3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00A01"/>
    <w:rPr>
      <w:b/>
      <w:color w:val="005EB8"/>
      <w:szCs w:val="22"/>
    </w:rPr>
  </w:style>
  <w:style w:type="paragraph" w:customStyle="1" w:styleId="Introductionparagraphpink">
    <w:name w:val="Introduction paragraph pink"/>
    <w:basedOn w:val="Normal"/>
    <w:rsid w:val="002D6889"/>
    <w:rPr>
      <w:color w:val="A00054"/>
    </w:rPr>
  </w:style>
  <w:style w:type="paragraph" w:customStyle="1" w:styleId="Introductionparagraphblue">
    <w:name w:val="Introduction paragraph blue"/>
    <w:basedOn w:val="Normal"/>
    <w:rsid w:val="007F2CB8"/>
    <w:pPr>
      <w:spacing w:after="400"/>
    </w:pPr>
    <w:rPr>
      <w:color w:val="003893"/>
      <w:sz w:val="32"/>
      <w:szCs w:val="32"/>
    </w:rPr>
  </w:style>
  <w:style w:type="paragraph" w:customStyle="1" w:styleId="Reporttitleinheader">
    <w:name w:val="Report title in header"/>
    <w:basedOn w:val="Heading2"/>
    <w:rsid w:val="00DF6A80"/>
    <w:pPr>
      <w:spacing w:after="400"/>
    </w:pPr>
    <w:rPr>
      <w:sz w:val="48"/>
    </w:rPr>
  </w:style>
  <w:style w:type="paragraph" w:styleId="NormalWeb">
    <w:name w:val="Normal (Web)"/>
    <w:basedOn w:val="Normal"/>
    <w:uiPriority w:val="99"/>
    <w:semiHidden/>
    <w:unhideWhenUsed/>
    <w:rsid w:val="002D6889"/>
    <w:pPr>
      <w:spacing w:before="100" w:beforeAutospacing="1" w:after="100" w:afterAutospacing="1"/>
    </w:pPr>
    <w:rPr>
      <w:rFonts w:ascii="Times" w:hAnsi="Times" w:cs="Times New Roman"/>
      <w:sz w:val="20"/>
    </w:rPr>
  </w:style>
  <w:style w:type="paragraph" w:customStyle="1" w:styleId="Quotestyle">
    <w:name w:val="Quote style"/>
    <w:basedOn w:val="Normal"/>
    <w:rsid w:val="002E49BA"/>
    <w:pPr>
      <w:spacing w:after="100" w:afterAutospacing="1"/>
    </w:pPr>
    <w:rPr>
      <w:color w:val="A00054"/>
      <w:sz w:val="28"/>
      <w:szCs w:val="28"/>
    </w:rPr>
  </w:style>
  <w:style w:type="paragraph" w:customStyle="1" w:styleId="Reportcovertitle">
    <w:name w:val="Report cover title"/>
    <w:basedOn w:val="Normal"/>
    <w:rsid w:val="00DF6A80"/>
    <w:pPr>
      <w:spacing w:before="1200"/>
    </w:pPr>
    <w:rPr>
      <w:b/>
      <w:color w:val="A00054"/>
      <w:sz w:val="64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4D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DC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rsid w:val="00EA29F1"/>
    <w:rPr>
      <w:b/>
      <w:bCs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B40D53"/>
    <w:pPr>
      <w:numPr>
        <w:numId w:val="27"/>
      </w:numPr>
      <w:tabs>
        <w:tab w:val="left" w:pos="317"/>
      </w:tabs>
      <w:ind w:left="317" w:hanging="317"/>
      <w:contextualSpacing/>
    </w:pPr>
    <w:rPr>
      <w:rFonts w:asciiTheme="minorHAnsi" w:eastAsiaTheme="minorHAnsi" w:hAnsiTheme="minorHAnsi" w:cs="Times New Roman"/>
      <w:b/>
      <w:bCs/>
    </w:rPr>
  </w:style>
  <w:style w:type="table" w:styleId="TableGrid">
    <w:name w:val="Table Grid"/>
    <w:basedOn w:val="TableNormal"/>
    <w:uiPriority w:val="59"/>
    <w:rsid w:val="00D318E2"/>
    <w:rPr>
      <w:rFonts w:asciiTheme="minorHAnsi" w:eastAsiaTheme="minorHAnsi" w:hAnsiTheme="minorHAns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B40D53"/>
    <w:rPr>
      <w:rFonts w:asciiTheme="minorHAnsi" w:eastAsiaTheme="minorHAnsi" w:hAnsiTheme="minorHAnsi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450E3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67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7D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7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7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7DE5"/>
    <w:rPr>
      <w:b/>
      <w:bCs/>
      <w:sz w:val="20"/>
      <w:szCs w:val="20"/>
    </w:rPr>
  </w:style>
  <w:style w:type="paragraph" w:customStyle="1" w:styleId="Style1">
    <w:name w:val="Style1"/>
    <w:basedOn w:val="ListParagraph"/>
    <w:link w:val="Style1Char"/>
    <w:qFormat/>
    <w:rsid w:val="005C57DB"/>
    <w:pPr>
      <w:numPr>
        <w:numId w:val="13"/>
      </w:numPr>
    </w:pPr>
    <w:rPr>
      <w:b w:val="0"/>
    </w:rPr>
  </w:style>
  <w:style w:type="character" w:customStyle="1" w:styleId="Style1Char">
    <w:name w:val="Style1 Char"/>
    <w:basedOn w:val="ListParagraphChar"/>
    <w:link w:val="Style1"/>
    <w:rsid w:val="005C57DB"/>
    <w:rPr>
      <w:rFonts w:asciiTheme="minorHAnsi" w:eastAsiaTheme="minorHAnsi" w:hAnsiTheme="minorHAnsi" w:cs="Times New Roman"/>
      <w:b w:val="0"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034"/>
    <w:rPr>
      <w:rFonts w:asciiTheme="majorHAnsi" w:eastAsiaTheme="majorEastAsia" w:hAnsiTheme="majorHAnsi" w:cstheme="majorBidi"/>
      <w:i/>
      <w:iCs/>
      <w:color w:val="1991C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HEE">
  <a:themeElements>
    <a:clrScheme name="NHS">
      <a:dk1>
        <a:srgbClr val="005EB8"/>
      </a:dk1>
      <a:lt1>
        <a:srgbClr val="FFFFFF"/>
      </a:lt1>
      <a:dk2>
        <a:srgbClr val="0071CE"/>
      </a:dk2>
      <a:lt2>
        <a:srgbClr val="E8EDEE"/>
      </a:lt2>
      <a:accent1>
        <a:srgbClr val="41B6E6"/>
      </a:accent1>
      <a:accent2>
        <a:srgbClr val="00A9CE"/>
      </a:accent2>
      <a:accent3>
        <a:srgbClr val="003087"/>
      </a:accent3>
      <a:accent4>
        <a:srgbClr val="005EB8"/>
      </a:accent4>
      <a:accent5>
        <a:srgbClr val="AE2473"/>
      </a:accent5>
      <a:accent6>
        <a:srgbClr val="78BE20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EE" id="{40B58ABE-F0EB-D841-B223-66075CE7CD45}" vid="{7644B2A3-1AD5-8C46-9520-D28DCA799E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917E460859D54EA28D92363DE7EA01" ma:contentTypeVersion="16" ma:contentTypeDescription="Create a new document." ma:contentTypeScope="" ma:versionID="ad9100b576005ab33ce8affcf0cbd894">
  <xsd:schema xmlns:xsd="http://www.w3.org/2001/XMLSchema" xmlns:xs="http://www.w3.org/2001/XMLSchema" xmlns:p="http://schemas.microsoft.com/office/2006/metadata/properties" xmlns:ns2="c248faf9-7753-48a2-a0bf-d569a02bcd24" xmlns:ns3="6bd376b4-27f1-4b55-b77e-1afec871a219" targetNamespace="http://schemas.microsoft.com/office/2006/metadata/properties" ma:root="true" ma:fieldsID="0e026a4cdb2f2461f3670216540506bb" ns2:_="" ns3:_="">
    <xsd:import namespace="c248faf9-7753-48a2-a0bf-d569a02bcd24"/>
    <xsd:import namespace="6bd376b4-27f1-4b55-b77e-1afec871a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8faf9-7753-48a2-a0bf-d569a02bcd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5e471e-86a7-4573-b003-24887ebde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376b4-27f1-4b55-b77e-1afec871a2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63897a5-c502-4e2e-8623-0d03dcabc398}" ma:internalName="TaxCatchAll" ma:showField="CatchAllData" ma:web="6bd376b4-27f1-4b55-b77e-1afec871a2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376b4-27f1-4b55-b77e-1afec871a219" xsi:nil="true"/>
    <lcf76f155ced4ddcb4097134ff3c332f xmlns="c248faf9-7753-48a2-a0bf-d569a02bcd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E7BD384-C9CF-4657-AA13-99BB2E81F2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C60557-AB2D-4088-B1CE-C02364AB17BB}"/>
</file>

<file path=customXml/itemProps3.xml><?xml version="1.0" encoding="utf-8"?>
<ds:datastoreItem xmlns:ds="http://schemas.openxmlformats.org/officeDocument/2006/customXml" ds:itemID="{8940A97B-96F5-204D-808E-DDE306415E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DA8DFD-A23C-42FE-B2B5-51A3CDB168E1}">
  <ds:schemaRefs>
    <ds:schemaRef ds:uri="http://schemas.microsoft.com/office/2006/metadata/properties"/>
    <ds:schemaRef ds:uri="http://schemas.microsoft.com/office/infopath/2007/PartnerControls"/>
    <ds:schemaRef ds:uri="6eb60286-a7d9-492c-8e03-5d1f56fbe788"/>
    <ds:schemaRef ds:uri="50d63cfa-d726-4d7f-82c4-a6619a696e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385</Words>
  <Characters>2196</Characters>
  <Application>Microsoft Office Word</Application>
  <DocSecurity>8</DocSecurity>
  <Lines>18</Lines>
  <Paragraphs>5</Paragraphs>
  <ScaleCrop>false</ScaleCrop>
  <Company>Health Education England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Testing accessibility document</dc:title>
  <dc:subject/>
  <dc:creator>katie.foster@hee.nhs.uk</dc:creator>
  <cp:keywords/>
  <cp:lastModifiedBy>Christal Fisher</cp:lastModifiedBy>
  <cp:revision>11</cp:revision>
  <cp:lastPrinted>2022-01-05T11:51:00Z</cp:lastPrinted>
  <dcterms:created xsi:type="dcterms:W3CDTF">2022-09-30T12:25:00Z</dcterms:created>
  <dcterms:modified xsi:type="dcterms:W3CDTF">2022-09-30T14:02:00Z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0x0101008E917E460859D54EA28D92363DE7EA01</vt:lpwstr>
  </property>
  <property fmtid="{D5CDD505-2E9C-101B-9397-08002B2CF9AE}" pid="3" name="MediaServiceImageTags">
    <vt:lpwstr/>
  </property>
</Properties>
</file>